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6AD" w:rsidRDefault="001C36AD" w:rsidP="001C36A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СОДЕРЖАНИЕ</w:t>
      </w:r>
    </w:p>
    <w:p w:rsidR="001C36AD" w:rsidRDefault="001C36AD" w:rsidP="001C36AD">
      <w:pPr>
        <w:spacing w:after="0" w:line="360" w:lineRule="auto"/>
        <w:jc w:val="center"/>
        <w:rPr>
          <w:rFonts w:ascii="Times New Roman" w:hAnsi="Times New Roman" w:cs="Times New Roman"/>
          <w:b/>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15"/>
      </w:tblGrid>
      <w:tr w:rsidR="00846241" w:rsidTr="00846241">
        <w:tc>
          <w:tcPr>
            <w:tcW w:w="8755" w:type="dxa"/>
          </w:tcPr>
          <w:p w:rsidR="00846241" w:rsidRPr="00846241" w:rsidRDefault="00846241" w:rsidP="001C36A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Глава </w:t>
            </w:r>
            <w:r>
              <w:rPr>
                <w:rFonts w:ascii="Times New Roman" w:hAnsi="Times New Roman" w:cs="Times New Roman"/>
                <w:sz w:val="24"/>
                <w:szCs w:val="24"/>
                <w:lang w:val="en-US"/>
              </w:rPr>
              <w:t>I</w:t>
            </w:r>
            <w:r>
              <w:rPr>
                <w:rFonts w:ascii="Times New Roman" w:hAnsi="Times New Roman" w:cs="Times New Roman"/>
                <w:sz w:val="24"/>
                <w:szCs w:val="24"/>
              </w:rPr>
              <w:t>. Информация об опыте</w:t>
            </w:r>
          </w:p>
        </w:tc>
        <w:tc>
          <w:tcPr>
            <w:tcW w:w="815" w:type="dxa"/>
          </w:tcPr>
          <w:p w:rsidR="00846241" w:rsidRDefault="00846241" w:rsidP="0084624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846241" w:rsidTr="00846241">
        <w:tc>
          <w:tcPr>
            <w:tcW w:w="8755" w:type="dxa"/>
          </w:tcPr>
          <w:p w:rsidR="00846241" w:rsidRPr="00846241" w:rsidRDefault="00846241" w:rsidP="001C36AD">
            <w:pPr>
              <w:spacing w:line="360" w:lineRule="auto"/>
              <w:jc w:val="both"/>
              <w:rPr>
                <w:rFonts w:ascii="Times New Roman" w:hAnsi="Times New Roman" w:cs="Times New Roman"/>
                <w:sz w:val="24"/>
                <w:szCs w:val="24"/>
              </w:rPr>
            </w:pPr>
            <w:r w:rsidRPr="00846241">
              <w:rPr>
                <w:rFonts w:ascii="Times New Roman" w:hAnsi="Times New Roman" w:cs="Times New Roman"/>
                <w:sz w:val="24"/>
                <w:szCs w:val="24"/>
              </w:rPr>
              <w:t>1.1 Условия возникновения и становления опыта</w:t>
            </w:r>
          </w:p>
        </w:tc>
        <w:tc>
          <w:tcPr>
            <w:tcW w:w="815" w:type="dxa"/>
          </w:tcPr>
          <w:p w:rsidR="00846241" w:rsidRDefault="00846241" w:rsidP="0084624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846241" w:rsidTr="00846241">
        <w:tc>
          <w:tcPr>
            <w:tcW w:w="8755" w:type="dxa"/>
          </w:tcPr>
          <w:p w:rsidR="00846241" w:rsidRPr="00846241" w:rsidRDefault="00846241" w:rsidP="00846241">
            <w:pPr>
              <w:spacing w:line="360" w:lineRule="auto"/>
              <w:jc w:val="both"/>
              <w:rPr>
                <w:rFonts w:ascii="Times New Roman" w:hAnsi="Times New Roman" w:cs="Times New Roman"/>
                <w:sz w:val="24"/>
                <w:szCs w:val="24"/>
              </w:rPr>
            </w:pPr>
            <w:r w:rsidRPr="00846241">
              <w:rPr>
                <w:rFonts w:ascii="Times New Roman" w:hAnsi="Times New Roman" w:cs="Times New Roman"/>
                <w:sz w:val="24"/>
                <w:szCs w:val="24"/>
              </w:rPr>
              <w:t>1.2 Актуальность опыта</w:t>
            </w:r>
          </w:p>
        </w:tc>
        <w:tc>
          <w:tcPr>
            <w:tcW w:w="815" w:type="dxa"/>
          </w:tcPr>
          <w:p w:rsidR="00846241" w:rsidRDefault="00846241" w:rsidP="0084624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846241" w:rsidTr="00846241">
        <w:tc>
          <w:tcPr>
            <w:tcW w:w="8755" w:type="dxa"/>
          </w:tcPr>
          <w:p w:rsidR="00846241" w:rsidRPr="00846241" w:rsidRDefault="00846241" w:rsidP="001C36AD">
            <w:pPr>
              <w:spacing w:line="360" w:lineRule="auto"/>
              <w:jc w:val="both"/>
              <w:rPr>
                <w:rFonts w:ascii="Times New Roman" w:hAnsi="Times New Roman" w:cs="Times New Roman"/>
                <w:sz w:val="24"/>
                <w:szCs w:val="24"/>
              </w:rPr>
            </w:pPr>
            <w:r w:rsidRPr="00846241">
              <w:rPr>
                <w:rFonts w:ascii="Times New Roman" w:hAnsi="Times New Roman" w:cs="Times New Roman"/>
                <w:sz w:val="24"/>
                <w:szCs w:val="24"/>
              </w:rPr>
              <w:t>1.3 Ведущая педагогическая идея</w:t>
            </w:r>
          </w:p>
        </w:tc>
        <w:tc>
          <w:tcPr>
            <w:tcW w:w="815" w:type="dxa"/>
          </w:tcPr>
          <w:p w:rsidR="00846241" w:rsidRDefault="00846241" w:rsidP="0084624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846241" w:rsidTr="00846241">
        <w:tc>
          <w:tcPr>
            <w:tcW w:w="8755" w:type="dxa"/>
          </w:tcPr>
          <w:p w:rsidR="00846241" w:rsidRPr="00846241" w:rsidRDefault="00846241" w:rsidP="001C36AD">
            <w:pPr>
              <w:spacing w:line="360" w:lineRule="auto"/>
              <w:jc w:val="both"/>
              <w:rPr>
                <w:rFonts w:ascii="Times New Roman" w:hAnsi="Times New Roman" w:cs="Times New Roman"/>
                <w:sz w:val="24"/>
                <w:szCs w:val="24"/>
              </w:rPr>
            </w:pPr>
            <w:r w:rsidRPr="00846241">
              <w:rPr>
                <w:rFonts w:ascii="Times New Roman" w:hAnsi="Times New Roman" w:cs="Times New Roman"/>
                <w:sz w:val="24"/>
                <w:szCs w:val="24"/>
              </w:rPr>
              <w:t>1.4 Длительность работы над опытом</w:t>
            </w:r>
          </w:p>
        </w:tc>
        <w:tc>
          <w:tcPr>
            <w:tcW w:w="815" w:type="dxa"/>
          </w:tcPr>
          <w:p w:rsidR="00846241" w:rsidRDefault="00846241" w:rsidP="0084624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846241" w:rsidTr="00846241">
        <w:tc>
          <w:tcPr>
            <w:tcW w:w="8755" w:type="dxa"/>
          </w:tcPr>
          <w:p w:rsidR="00846241" w:rsidRPr="00846241" w:rsidRDefault="00846241" w:rsidP="001C36AD">
            <w:pPr>
              <w:spacing w:line="360" w:lineRule="auto"/>
              <w:jc w:val="both"/>
              <w:rPr>
                <w:rFonts w:ascii="Times New Roman" w:hAnsi="Times New Roman" w:cs="Times New Roman"/>
                <w:sz w:val="24"/>
                <w:szCs w:val="24"/>
              </w:rPr>
            </w:pPr>
            <w:r w:rsidRPr="00846241">
              <w:rPr>
                <w:rFonts w:ascii="Times New Roman" w:hAnsi="Times New Roman" w:cs="Times New Roman"/>
                <w:sz w:val="24"/>
                <w:szCs w:val="24"/>
              </w:rPr>
              <w:t>1.5 Диапазон опыта</w:t>
            </w:r>
          </w:p>
        </w:tc>
        <w:tc>
          <w:tcPr>
            <w:tcW w:w="815" w:type="dxa"/>
          </w:tcPr>
          <w:p w:rsidR="00846241" w:rsidRDefault="00846241" w:rsidP="0084624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46241" w:rsidTr="00846241">
        <w:tc>
          <w:tcPr>
            <w:tcW w:w="8755" w:type="dxa"/>
          </w:tcPr>
          <w:p w:rsidR="00846241" w:rsidRPr="00846241" w:rsidRDefault="00846241" w:rsidP="001C36AD">
            <w:pPr>
              <w:spacing w:line="360" w:lineRule="auto"/>
              <w:jc w:val="both"/>
              <w:rPr>
                <w:rFonts w:ascii="Times New Roman" w:hAnsi="Times New Roman" w:cs="Times New Roman"/>
                <w:sz w:val="24"/>
                <w:szCs w:val="24"/>
              </w:rPr>
            </w:pPr>
            <w:r w:rsidRPr="00846241">
              <w:rPr>
                <w:rFonts w:ascii="Times New Roman" w:hAnsi="Times New Roman" w:cs="Times New Roman"/>
                <w:sz w:val="24"/>
                <w:szCs w:val="24"/>
              </w:rPr>
              <w:t>1.6 Теоретическая база опыта</w:t>
            </w:r>
          </w:p>
        </w:tc>
        <w:tc>
          <w:tcPr>
            <w:tcW w:w="815" w:type="dxa"/>
          </w:tcPr>
          <w:p w:rsidR="00846241" w:rsidRDefault="00846241" w:rsidP="0084624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46241" w:rsidTr="00846241">
        <w:tc>
          <w:tcPr>
            <w:tcW w:w="8755" w:type="dxa"/>
          </w:tcPr>
          <w:p w:rsidR="00846241" w:rsidRPr="00846241" w:rsidRDefault="00846241" w:rsidP="001C36AD">
            <w:pPr>
              <w:spacing w:line="360" w:lineRule="auto"/>
              <w:jc w:val="both"/>
              <w:rPr>
                <w:rFonts w:ascii="Times New Roman" w:hAnsi="Times New Roman" w:cs="Times New Roman"/>
                <w:sz w:val="24"/>
                <w:szCs w:val="24"/>
              </w:rPr>
            </w:pPr>
            <w:r w:rsidRPr="00846241">
              <w:rPr>
                <w:rFonts w:ascii="Times New Roman" w:hAnsi="Times New Roman" w:cs="Times New Roman"/>
                <w:sz w:val="24"/>
                <w:szCs w:val="24"/>
              </w:rPr>
              <w:t>1.7 Новизна опыта</w:t>
            </w:r>
          </w:p>
        </w:tc>
        <w:tc>
          <w:tcPr>
            <w:tcW w:w="815" w:type="dxa"/>
          </w:tcPr>
          <w:p w:rsidR="00846241" w:rsidRDefault="00846241" w:rsidP="00846241">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846241" w:rsidTr="00846241">
        <w:tc>
          <w:tcPr>
            <w:tcW w:w="8755" w:type="dxa"/>
          </w:tcPr>
          <w:p w:rsidR="00846241" w:rsidRPr="00846241" w:rsidRDefault="00846241" w:rsidP="001C36AD">
            <w:pPr>
              <w:spacing w:line="360" w:lineRule="auto"/>
              <w:jc w:val="both"/>
              <w:rPr>
                <w:rFonts w:ascii="Times New Roman" w:hAnsi="Times New Roman" w:cs="Times New Roman"/>
                <w:sz w:val="24"/>
                <w:szCs w:val="24"/>
              </w:rPr>
            </w:pPr>
            <w:r w:rsidRPr="00846241">
              <w:rPr>
                <w:rFonts w:ascii="Times New Roman" w:hAnsi="Times New Roman" w:cs="Times New Roman"/>
                <w:sz w:val="24"/>
                <w:szCs w:val="24"/>
              </w:rPr>
              <w:t xml:space="preserve">Глава </w:t>
            </w:r>
            <w:r w:rsidRPr="00846241">
              <w:rPr>
                <w:rFonts w:ascii="Times New Roman" w:hAnsi="Times New Roman" w:cs="Times New Roman"/>
                <w:sz w:val="24"/>
                <w:szCs w:val="24"/>
                <w:lang w:val="en-US"/>
              </w:rPr>
              <w:t>II</w:t>
            </w:r>
            <w:r w:rsidRPr="00846241">
              <w:rPr>
                <w:rFonts w:ascii="Times New Roman" w:hAnsi="Times New Roman" w:cs="Times New Roman"/>
                <w:sz w:val="24"/>
                <w:szCs w:val="24"/>
              </w:rPr>
              <w:t>. Технология опыта</w:t>
            </w:r>
          </w:p>
        </w:tc>
        <w:tc>
          <w:tcPr>
            <w:tcW w:w="815" w:type="dxa"/>
          </w:tcPr>
          <w:p w:rsidR="00846241" w:rsidRDefault="00846241" w:rsidP="00846241">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846241" w:rsidTr="00846241">
        <w:tc>
          <w:tcPr>
            <w:tcW w:w="8755" w:type="dxa"/>
          </w:tcPr>
          <w:p w:rsidR="00846241" w:rsidRPr="00846241" w:rsidRDefault="00846241" w:rsidP="001C36AD">
            <w:pPr>
              <w:spacing w:line="360" w:lineRule="auto"/>
              <w:jc w:val="both"/>
              <w:rPr>
                <w:rFonts w:ascii="Times New Roman" w:hAnsi="Times New Roman" w:cs="Times New Roman"/>
                <w:sz w:val="24"/>
                <w:szCs w:val="24"/>
              </w:rPr>
            </w:pPr>
            <w:r w:rsidRPr="00846241">
              <w:rPr>
                <w:rFonts w:ascii="Times New Roman" w:hAnsi="Times New Roman" w:cs="Times New Roman"/>
                <w:sz w:val="24"/>
                <w:szCs w:val="24"/>
              </w:rPr>
              <w:t>2.1 Цели и задачи педагогического опыта</w:t>
            </w:r>
          </w:p>
        </w:tc>
        <w:tc>
          <w:tcPr>
            <w:tcW w:w="815" w:type="dxa"/>
          </w:tcPr>
          <w:p w:rsidR="00846241" w:rsidRDefault="00846241" w:rsidP="00846241">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846241" w:rsidTr="00846241">
        <w:tc>
          <w:tcPr>
            <w:tcW w:w="8755" w:type="dxa"/>
          </w:tcPr>
          <w:p w:rsidR="00846241" w:rsidRPr="00846241" w:rsidRDefault="00846241" w:rsidP="001C36AD">
            <w:pPr>
              <w:spacing w:line="360" w:lineRule="auto"/>
              <w:jc w:val="both"/>
              <w:rPr>
                <w:rFonts w:ascii="Times New Roman" w:hAnsi="Times New Roman" w:cs="Times New Roman"/>
                <w:sz w:val="24"/>
                <w:szCs w:val="24"/>
              </w:rPr>
            </w:pPr>
            <w:r w:rsidRPr="00846241">
              <w:rPr>
                <w:rFonts w:ascii="Times New Roman" w:hAnsi="Times New Roman" w:cs="Times New Roman"/>
                <w:sz w:val="24"/>
                <w:szCs w:val="24"/>
              </w:rPr>
              <w:t>2.3 Исследовательская деятельность на уроке</w:t>
            </w:r>
          </w:p>
        </w:tc>
        <w:tc>
          <w:tcPr>
            <w:tcW w:w="815" w:type="dxa"/>
          </w:tcPr>
          <w:p w:rsidR="00846241" w:rsidRDefault="00846241" w:rsidP="00846241">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846241" w:rsidTr="00846241">
        <w:tc>
          <w:tcPr>
            <w:tcW w:w="8755" w:type="dxa"/>
          </w:tcPr>
          <w:p w:rsidR="00846241" w:rsidRPr="00846241" w:rsidRDefault="00846241" w:rsidP="001C36AD">
            <w:pPr>
              <w:spacing w:line="360" w:lineRule="auto"/>
              <w:jc w:val="both"/>
              <w:rPr>
                <w:rFonts w:ascii="Times New Roman" w:hAnsi="Times New Roman" w:cs="Times New Roman"/>
                <w:bCs/>
                <w:sz w:val="24"/>
                <w:szCs w:val="24"/>
              </w:rPr>
            </w:pPr>
            <w:r w:rsidRPr="00846241">
              <w:rPr>
                <w:rFonts w:ascii="Times New Roman" w:hAnsi="Times New Roman" w:cs="Times New Roman"/>
                <w:sz w:val="24"/>
                <w:szCs w:val="24"/>
              </w:rPr>
              <w:t>2.4 Исследовательская деятельность во внеурочное время</w:t>
            </w:r>
          </w:p>
        </w:tc>
        <w:tc>
          <w:tcPr>
            <w:tcW w:w="815" w:type="dxa"/>
          </w:tcPr>
          <w:p w:rsidR="00846241" w:rsidRDefault="00846241" w:rsidP="00846241">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846241" w:rsidTr="00846241">
        <w:tc>
          <w:tcPr>
            <w:tcW w:w="8755" w:type="dxa"/>
          </w:tcPr>
          <w:p w:rsidR="00846241" w:rsidRPr="00846241" w:rsidRDefault="00846241" w:rsidP="001C36AD">
            <w:pPr>
              <w:spacing w:line="360" w:lineRule="auto"/>
              <w:jc w:val="both"/>
              <w:rPr>
                <w:rFonts w:ascii="Times New Roman" w:hAnsi="Times New Roman" w:cs="Times New Roman"/>
                <w:sz w:val="24"/>
                <w:szCs w:val="24"/>
              </w:rPr>
            </w:pPr>
            <w:r w:rsidRPr="00846241">
              <w:rPr>
                <w:rFonts w:ascii="Times New Roman" w:hAnsi="Times New Roman" w:cs="Times New Roman"/>
                <w:sz w:val="24"/>
                <w:szCs w:val="24"/>
              </w:rPr>
              <w:t xml:space="preserve">Глава </w:t>
            </w:r>
            <w:r w:rsidRPr="00846241">
              <w:rPr>
                <w:rFonts w:ascii="Times New Roman" w:hAnsi="Times New Roman" w:cs="Times New Roman"/>
                <w:sz w:val="24"/>
                <w:szCs w:val="24"/>
                <w:lang w:val="en-US"/>
              </w:rPr>
              <w:t>III</w:t>
            </w:r>
            <w:r w:rsidRPr="00846241">
              <w:rPr>
                <w:rFonts w:ascii="Times New Roman" w:hAnsi="Times New Roman" w:cs="Times New Roman"/>
                <w:sz w:val="24"/>
                <w:szCs w:val="24"/>
              </w:rPr>
              <w:t>. Результативность опыта</w:t>
            </w:r>
          </w:p>
        </w:tc>
        <w:tc>
          <w:tcPr>
            <w:tcW w:w="815" w:type="dxa"/>
          </w:tcPr>
          <w:p w:rsidR="00846241" w:rsidRDefault="00846241" w:rsidP="00846241">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846241" w:rsidTr="00846241">
        <w:tc>
          <w:tcPr>
            <w:tcW w:w="8755" w:type="dxa"/>
          </w:tcPr>
          <w:p w:rsidR="00846241" w:rsidRPr="00846241" w:rsidRDefault="00846241" w:rsidP="001C36AD">
            <w:pPr>
              <w:spacing w:line="360" w:lineRule="auto"/>
              <w:jc w:val="both"/>
              <w:rPr>
                <w:rFonts w:ascii="Times New Roman" w:hAnsi="Times New Roman" w:cs="Times New Roman"/>
                <w:sz w:val="24"/>
                <w:szCs w:val="24"/>
              </w:rPr>
            </w:pPr>
            <w:r w:rsidRPr="00846241">
              <w:rPr>
                <w:rFonts w:ascii="Times New Roman" w:hAnsi="Times New Roman" w:cs="Times New Roman"/>
                <w:sz w:val="24"/>
                <w:szCs w:val="24"/>
              </w:rPr>
              <w:t>Список литературы</w:t>
            </w:r>
          </w:p>
        </w:tc>
        <w:tc>
          <w:tcPr>
            <w:tcW w:w="815" w:type="dxa"/>
          </w:tcPr>
          <w:p w:rsidR="00846241" w:rsidRDefault="00846241" w:rsidP="00846241">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846241" w:rsidTr="00846241">
        <w:tc>
          <w:tcPr>
            <w:tcW w:w="8755" w:type="dxa"/>
          </w:tcPr>
          <w:p w:rsidR="00846241" w:rsidRPr="00846241" w:rsidRDefault="00846241" w:rsidP="001C36AD">
            <w:pPr>
              <w:spacing w:line="360" w:lineRule="auto"/>
              <w:jc w:val="both"/>
              <w:rPr>
                <w:rFonts w:ascii="Times New Roman" w:hAnsi="Times New Roman" w:cs="Times New Roman"/>
                <w:sz w:val="24"/>
                <w:szCs w:val="24"/>
              </w:rPr>
            </w:pPr>
            <w:r>
              <w:rPr>
                <w:rFonts w:ascii="Times New Roman" w:hAnsi="Times New Roman" w:cs="Times New Roman"/>
                <w:sz w:val="24"/>
                <w:szCs w:val="24"/>
              </w:rPr>
              <w:t>Приложение</w:t>
            </w:r>
          </w:p>
        </w:tc>
        <w:tc>
          <w:tcPr>
            <w:tcW w:w="815" w:type="dxa"/>
          </w:tcPr>
          <w:p w:rsidR="00846241" w:rsidRDefault="00846241" w:rsidP="00846241">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r>
    </w:tbl>
    <w:p w:rsidR="001C36AD" w:rsidRPr="001C36AD" w:rsidRDefault="001C36AD" w:rsidP="001C36AD">
      <w:pPr>
        <w:spacing w:after="0" w:line="360" w:lineRule="auto"/>
        <w:jc w:val="both"/>
        <w:rPr>
          <w:rFonts w:ascii="Times New Roman" w:hAnsi="Times New Roman" w:cs="Times New Roman"/>
          <w:sz w:val="24"/>
          <w:szCs w:val="24"/>
        </w:rPr>
      </w:pPr>
    </w:p>
    <w:p w:rsidR="001C36AD" w:rsidRDefault="001C36AD" w:rsidP="00A116A7">
      <w:pPr>
        <w:spacing w:after="0" w:line="360" w:lineRule="auto"/>
        <w:jc w:val="both"/>
        <w:rPr>
          <w:rFonts w:ascii="Times New Roman" w:hAnsi="Times New Roman" w:cs="Times New Roman"/>
          <w:b/>
          <w:sz w:val="24"/>
          <w:szCs w:val="24"/>
        </w:rPr>
      </w:pPr>
    </w:p>
    <w:p w:rsidR="001C36AD" w:rsidRDefault="001C36AD" w:rsidP="00A116A7">
      <w:pPr>
        <w:spacing w:after="0" w:line="360" w:lineRule="auto"/>
        <w:jc w:val="both"/>
        <w:rPr>
          <w:rFonts w:ascii="Times New Roman" w:hAnsi="Times New Roman" w:cs="Times New Roman"/>
          <w:b/>
          <w:sz w:val="24"/>
          <w:szCs w:val="24"/>
        </w:rPr>
      </w:pPr>
    </w:p>
    <w:p w:rsidR="001C36AD" w:rsidRDefault="001C36AD" w:rsidP="00A116A7">
      <w:pPr>
        <w:spacing w:after="0" w:line="360" w:lineRule="auto"/>
        <w:jc w:val="both"/>
        <w:rPr>
          <w:rFonts w:ascii="Times New Roman" w:hAnsi="Times New Roman" w:cs="Times New Roman"/>
          <w:b/>
          <w:sz w:val="24"/>
          <w:szCs w:val="24"/>
        </w:rPr>
      </w:pPr>
    </w:p>
    <w:p w:rsidR="001C36AD" w:rsidRDefault="001C36AD" w:rsidP="00A116A7">
      <w:pPr>
        <w:spacing w:after="0" w:line="360" w:lineRule="auto"/>
        <w:jc w:val="both"/>
        <w:rPr>
          <w:rFonts w:ascii="Times New Roman" w:hAnsi="Times New Roman" w:cs="Times New Roman"/>
          <w:b/>
          <w:sz w:val="24"/>
          <w:szCs w:val="24"/>
        </w:rPr>
      </w:pPr>
    </w:p>
    <w:p w:rsidR="001C36AD" w:rsidRDefault="001C36AD" w:rsidP="00A116A7">
      <w:pPr>
        <w:spacing w:after="0" w:line="360" w:lineRule="auto"/>
        <w:jc w:val="both"/>
        <w:rPr>
          <w:rFonts w:ascii="Times New Roman" w:hAnsi="Times New Roman" w:cs="Times New Roman"/>
          <w:b/>
          <w:sz w:val="24"/>
          <w:szCs w:val="24"/>
        </w:rPr>
      </w:pPr>
    </w:p>
    <w:p w:rsidR="001C36AD" w:rsidRDefault="001C36AD" w:rsidP="00A116A7">
      <w:pPr>
        <w:spacing w:after="0" w:line="360" w:lineRule="auto"/>
        <w:jc w:val="both"/>
        <w:rPr>
          <w:rFonts w:ascii="Times New Roman" w:hAnsi="Times New Roman" w:cs="Times New Roman"/>
          <w:b/>
          <w:sz w:val="24"/>
          <w:szCs w:val="24"/>
        </w:rPr>
      </w:pPr>
    </w:p>
    <w:p w:rsidR="001C36AD" w:rsidRDefault="001C36AD" w:rsidP="00A116A7">
      <w:pPr>
        <w:spacing w:after="0" w:line="360" w:lineRule="auto"/>
        <w:jc w:val="both"/>
        <w:rPr>
          <w:rFonts w:ascii="Times New Roman" w:hAnsi="Times New Roman" w:cs="Times New Roman"/>
          <w:b/>
          <w:sz w:val="24"/>
          <w:szCs w:val="24"/>
        </w:rPr>
      </w:pPr>
    </w:p>
    <w:p w:rsidR="001C36AD" w:rsidRDefault="001C36AD" w:rsidP="00A116A7">
      <w:pPr>
        <w:spacing w:after="0" w:line="360" w:lineRule="auto"/>
        <w:jc w:val="both"/>
        <w:rPr>
          <w:rFonts w:ascii="Times New Roman" w:hAnsi="Times New Roman" w:cs="Times New Roman"/>
          <w:b/>
          <w:sz w:val="24"/>
          <w:szCs w:val="24"/>
        </w:rPr>
      </w:pPr>
    </w:p>
    <w:p w:rsidR="001C36AD" w:rsidRDefault="001C36AD" w:rsidP="00A116A7">
      <w:pPr>
        <w:spacing w:after="0" w:line="360" w:lineRule="auto"/>
        <w:jc w:val="both"/>
        <w:rPr>
          <w:rFonts w:ascii="Times New Roman" w:hAnsi="Times New Roman" w:cs="Times New Roman"/>
          <w:b/>
          <w:sz w:val="24"/>
          <w:szCs w:val="24"/>
        </w:rPr>
      </w:pPr>
    </w:p>
    <w:p w:rsidR="001C36AD" w:rsidRDefault="001C36AD" w:rsidP="00A116A7">
      <w:pPr>
        <w:spacing w:after="0" w:line="360" w:lineRule="auto"/>
        <w:jc w:val="both"/>
        <w:rPr>
          <w:rFonts w:ascii="Times New Roman" w:hAnsi="Times New Roman" w:cs="Times New Roman"/>
          <w:b/>
          <w:sz w:val="24"/>
          <w:szCs w:val="24"/>
        </w:rPr>
      </w:pPr>
    </w:p>
    <w:p w:rsidR="001C36AD" w:rsidRDefault="001C36AD" w:rsidP="00A116A7">
      <w:pPr>
        <w:spacing w:after="0" w:line="360" w:lineRule="auto"/>
        <w:jc w:val="both"/>
        <w:rPr>
          <w:rFonts w:ascii="Times New Roman" w:hAnsi="Times New Roman" w:cs="Times New Roman"/>
          <w:b/>
          <w:sz w:val="24"/>
          <w:szCs w:val="24"/>
        </w:rPr>
      </w:pPr>
    </w:p>
    <w:p w:rsidR="001C36AD" w:rsidRDefault="001C36AD" w:rsidP="00A116A7">
      <w:pPr>
        <w:spacing w:after="0" w:line="360" w:lineRule="auto"/>
        <w:jc w:val="both"/>
        <w:rPr>
          <w:rFonts w:ascii="Times New Roman" w:hAnsi="Times New Roman" w:cs="Times New Roman"/>
          <w:b/>
          <w:sz w:val="24"/>
          <w:szCs w:val="24"/>
        </w:rPr>
      </w:pPr>
    </w:p>
    <w:p w:rsidR="001C36AD" w:rsidRDefault="001C36AD" w:rsidP="00A116A7">
      <w:pPr>
        <w:spacing w:after="0" w:line="360" w:lineRule="auto"/>
        <w:jc w:val="both"/>
        <w:rPr>
          <w:rFonts w:ascii="Times New Roman" w:hAnsi="Times New Roman" w:cs="Times New Roman"/>
          <w:b/>
          <w:sz w:val="24"/>
          <w:szCs w:val="24"/>
        </w:rPr>
      </w:pPr>
    </w:p>
    <w:p w:rsidR="001C36AD" w:rsidRDefault="001C36AD" w:rsidP="00A116A7">
      <w:pPr>
        <w:spacing w:after="0" w:line="360" w:lineRule="auto"/>
        <w:jc w:val="both"/>
        <w:rPr>
          <w:rFonts w:ascii="Times New Roman" w:hAnsi="Times New Roman" w:cs="Times New Roman"/>
          <w:b/>
          <w:sz w:val="24"/>
          <w:szCs w:val="24"/>
        </w:rPr>
      </w:pPr>
    </w:p>
    <w:p w:rsidR="001C36AD" w:rsidRDefault="001C36AD" w:rsidP="00A116A7">
      <w:pPr>
        <w:spacing w:after="0" w:line="360" w:lineRule="auto"/>
        <w:jc w:val="both"/>
        <w:rPr>
          <w:rFonts w:ascii="Times New Roman" w:hAnsi="Times New Roman" w:cs="Times New Roman"/>
          <w:b/>
          <w:sz w:val="24"/>
          <w:szCs w:val="24"/>
        </w:rPr>
      </w:pPr>
    </w:p>
    <w:p w:rsidR="001C36AD" w:rsidRDefault="001C36AD" w:rsidP="00A116A7">
      <w:pPr>
        <w:spacing w:after="0" w:line="360" w:lineRule="auto"/>
        <w:jc w:val="both"/>
        <w:rPr>
          <w:rFonts w:ascii="Times New Roman" w:hAnsi="Times New Roman" w:cs="Times New Roman"/>
          <w:b/>
          <w:sz w:val="24"/>
          <w:szCs w:val="24"/>
        </w:rPr>
      </w:pPr>
    </w:p>
    <w:p w:rsidR="00BC6FEC" w:rsidRDefault="00BC6FEC" w:rsidP="00A116A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Тема опыта: «</w:t>
      </w:r>
      <w:r w:rsidR="00AD02B5">
        <w:rPr>
          <w:rFonts w:ascii="Times New Roman" w:hAnsi="Times New Roman" w:cs="Times New Roman"/>
          <w:b/>
          <w:sz w:val="24"/>
          <w:szCs w:val="24"/>
        </w:rPr>
        <w:t>И</w:t>
      </w:r>
      <w:r w:rsidR="00062E51">
        <w:rPr>
          <w:rFonts w:ascii="Times New Roman" w:hAnsi="Times New Roman" w:cs="Times New Roman"/>
          <w:b/>
          <w:sz w:val="24"/>
          <w:szCs w:val="24"/>
        </w:rPr>
        <w:t>сследовательск</w:t>
      </w:r>
      <w:r w:rsidR="00AD02B5">
        <w:rPr>
          <w:rFonts w:ascii="Times New Roman" w:hAnsi="Times New Roman" w:cs="Times New Roman"/>
          <w:b/>
          <w:sz w:val="24"/>
          <w:szCs w:val="24"/>
        </w:rPr>
        <w:t>ая</w:t>
      </w:r>
      <w:r w:rsidR="00062E51">
        <w:rPr>
          <w:rFonts w:ascii="Times New Roman" w:hAnsi="Times New Roman" w:cs="Times New Roman"/>
          <w:b/>
          <w:sz w:val="24"/>
          <w:szCs w:val="24"/>
        </w:rPr>
        <w:t xml:space="preserve"> деятельност</w:t>
      </w:r>
      <w:r w:rsidR="00AD02B5">
        <w:rPr>
          <w:rFonts w:ascii="Times New Roman" w:hAnsi="Times New Roman" w:cs="Times New Roman"/>
          <w:b/>
          <w:sz w:val="24"/>
          <w:szCs w:val="24"/>
        </w:rPr>
        <w:t>ь</w:t>
      </w:r>
      <w:r w:rsidR="008D7AB4">
        <w:rPr>
          <w:rFonts w:ascii="Times New Roman" w:hAnsi="Times New Roman" w:cs="Times New Roman"/>
          <w:b/>
          <w:sz w:val="24"/>
          <w:szCs w:val="24"/>
        </w:rPr>
        <w:t xml:space="preserve"> </w:t>
      </w:r>
      <w:r w:rsidR="0080189A">
        <w:rPr>
          <w:rFonts w:ascii="Times New Roman" w:hAnsi="Times New Roman" w:cs="Times New Roman"/>
          <w:b/>
          <w:sz w:val="24"/>
          <w:szCs w:val="24"/>
        </w:rPr>
        <w:t xml:space="preserve">на уроках биологии и во внеурочное время </w:t>
      </w:r>
      <w:r w:rsidR="00062E51">
        <w:rPr>
          <w:rFonts w:ascii="Times New Roman" w:hAnsi="Times New Roman" w:cs="Times New Roman"/>
          <w:b/>
          <w:sz w:val="24"/>
          <w:szCs w:val="24"/>
        </w:rPr>
        <w:t xml:space="preserve">как </w:t>
      </w:r>
      <w:r w:rsidR="00AD02B5">
        <w:rPr>
          <w:rFonts w:ascii="Times New Roman" w:hAnsi="Times New Roman" w:cs="Times New Roman"/>
          <w:b/>
          <w:sz w:val="24"/>
          <w:szCs w:val="24"/>
        </w:rPr>
        <w:t>средство развития творческих способностей обучающихся</w:t>
      </w:r>
      <w:r w:rsidR="0080189A">
        <w:rPr>
          <w:rFonts w:ascii="Times New Roman" w:hAnsi="Times New Roman" w:cs="Times New Roman"/>
          <w:b/>
          <w:sz w:val="24"/>
          <w:szCs w:val="24"/>
        </w:rPr>
        <w:t>»</w:t>
      </w:r>
    </w:p>
    <w:p w:rsidR="00BC6FEC" w:rsidRDefault="00BC6FEC" w:rsidP="00A116A7">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Автор опыта: </w:t>
      </w:r>
      <w:r>
        <w:rPr>
          <w:rFonts w:ascii="Times New Roman" w:hAnsi="Times New Roman" w:cs="Times New Roman"/>
          <w:sz w:val="24"/>
          <w:szCs w:val="24"/>
        </w:rPr>
        <w:t>Гвоздева Ольга Ал</w:t>
      </w:r>
      <w:r w:rsidR="00785523">
        <w:rPr>
          <w:rFonts w:ascii="Times New Roman" w:hAnsi="Times New Roman" w:cs="Times New Roman"/>
          <w:sz w:val="24"/>
          <w:szCs w:val="24"/>
        </w:rPr>
        <w:t>ексеевна, учитель биологии ГБОУ НАО «Средняя школа</w:t>
      </w:r>
      <w:bookmarkStart w:id="0" w:name="_GoBack"/>
      <w:bookmarkEnd w:id="0"/>
      <w:r>
        <w:rPr>
          <w:rFonts w:ascii="Times New Roman" w:hAnsi="Times New Roman" w:cs="Times New Roman"/>
          <w:sz w:val="24"/>
          <w:szCs w:val="24"/>
        </w:rPr>
        <w:t xml:space="preserve"> п. Искателей».</w:t>
      </w:r>
    </w:p>
    <w:p w:rsidR="00BC6FEC" w:rsidRDefault="00BC6FEC" w:rsidP="00A116A7">
      <w:pPr>
        <w:spacing w:after="0" w:line="360" w:lineRule="auto"/>
        <w:jc w:val="both"/>
        <w:rPr>
          <w:rFonts w:ascii="Times New Roman" w:hAnsi="Times New Roman" w:cs="Times New Roman"/>
          <w:sz w:val="24"/>
          <w:szCs w:val="24"/>
        </w:rPr>
      </w:pPr>
    </w:p>
    <w:p w:rsidR="00861F5E" w:rsidRDefault="00861F5E" w:rsidP="00A116A7">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lang w:val="en-US"/>
        </w:rPr>
        <w:t>I</w:t>
      </w:r>
      <w:r>
        <w:rPr>
          <w:rFonts w:ascii="Times New Roman" w:hAnsi="Times New Roman" w:cs="Times New Roman"/>
          <w:b/>
          <w:sz w:val="28"/>
          <w:szCs w:val="28"/>
        </w:rPr>
        <w:t xml:space="preserve">. </w:t>
      </w:r>
      <w:r w:rsidR="00D24228">
        <w:rPr>
          <w:rFonts w:ascii="Times New Roman" w:hAnsi="Times New Roman" w:cs="Times New Roman"/>
          <w:b/>
          <w:sz w:val="28"/>
          <w:szCs w:val="28"/>
        </w:rPr>
        <w:t>Информация об опыте</w:t>
      </w:r>
    </w:p>
    <w:p w:rsidR="00D24228" w:rsidRPr="00861F5E" w:rsidRDefault="00861F5E" w:rsidP="00A116A7">
      <w:pPr>
        <w:spacing w:after="0" w:line="360" w:lineRule="auto"/>
        <w:jc w:val="center"/>
        <w:rPr>
          <w:rFonts w:ascii="Times New Roman" w:hAnsi="Times New Roman" w:cs="Times New Roman"/>
          <w:b/>
          <w:sz w:val="28"/>
          <w:szCs w:val="28"/>
        </w:rPr>
      </w:pPr>
      <w:r>
        <w:rPr>
          <w:rFonts w:ascii="Times New Roman" w:hAnsi="Times New Roman" w:cs="Times New Roman"/>
          <w:b/>
          <w:sz w:val="24"/>
          <w:szCs w:val="24"/>
        </w:rPr>
        <w:t xml:space="preserve">1.1 </w:t>
      </w:r>
      <w:r w:rsidR="00F1006D" w:rsidRPr="00861F5E">
        <w:rPr>
          <w:rFonts w:ascii="Times New Roman" w:hAnsi="Times New Roman" w:cs="Times New Roman"/>
          <w:b/>
          <w:sz w:val="24"/>
          <w:szCs w:val="24"/>
        </w:rPr>
        <w:t>Условия возникновения и становления опыта</w:t>
      </w:r>
    </w:p>
    <w:p w:rsidR="0080189A" w:rsidRDefault="00C7661E" w:rsidP="00A116A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Современный этап развития образования в стране можно назвать переходным от традиционного, </w:t>
      </w:r>
      <w:r w:rsidR="00774E60">
        <w:rPr>
          <w:rFonts w:ascii="Times New Roman" w:hAnsi="Times New Roman" w:cs="Times New Roman"/>
          <w:sz w:val="24"/>
          <w:szCs w:val="24"/>
        </w:rPr>
        <w:t>ав</w:t>
      </w:r>
      <w:r w:rsidR="00C471C8">
        <w:rPr>
          <w:rFonts w:ascii="Times New Roman" w:hAnsi="Times New Roman" w:cs="Times New Roman"/>
          <w:sz w:val="24"/>
          <w:szCs w:val="24"/>
        </w:rPr>
        <w:t xml:space="preserve">торского обучения к </w:t>
      </w:r>
      <w:proofErr w:type="gramStart"/>
      <w:r w:rsidR="00C471C8">
        <w:rPr>
          <w:rFonts w:ascii="Times New Roman" w:hAnsi="Times New Roman" w:cs="Times New Roman"/>
          <w:sz w:val="24"/>
          <w:szCs w:val="24"/>
        </w:rPr>
        <w:t>личностно-</w:t>
      </w:r>
      <w:r>
        <w:rPr>
          <w:rFonts w:ascii="Times New Roman" w:hAnsi="Times New Roman" w:cs="Times New Roman"/>
          <w:sz w:val="24"/>
          <w:szCs w:val="24"/>
        </w:rPr>
        <w:t>ориентированному</w:t>
      </w:r>
      <w:proofErr w:type="gramEnd"/>
      <w:r>
        <w:rPr>
          <w:rFonts w:ascii="Times New Roman" w:hAnsi="Times New Roman" w:cs="Times New Roman"/>
          <w:sz w:val="24"/>
          <w:szCs w:val="24"/>
        </w:rPr>
        <w:t>. Поворот к новому подходу в образовании связа</w:t>
      </w:r>
      <w:r w:rsidR="00C471C8">
        <w:rPr>
          <w:rFonts w:ascii="Times New Roman" w:hAnsi="Times New Roman" w:cs="Times New Roman"/>
          <w:sz w:val="24"/>
          <w:szCs w:val="24"/>
        </w:rPr>
        <w:t>н с изменившимися общественно-</w:t>
      </w:r>
      <w:r>
        <w:rPr>
          <w:rFonts w:ascii="Times New Roman" w:hAnsi="Times New Roman" w:cs="Times New Roman"/>
          <w:sz w:val="24"/>
          <w:szCs w:val="24"/>
        </w:rPr>
        <w:t>экономическими условиями в России и с выделением новых задач в системе образования. Чтобы добиться высокого результата в обучении, необходимо научить детей мыслить, находить и решать проблемы, используя для этой цели знания из разных областей, коммуникативные и информационно</w:t>
      </w:r>
      <w:r w:rsidR="008D7AB4">
        <w:rPr>
          <w:rFonts w:ascii="Times New Roman" w:hAnsi="Times New Roman" w:cs="Times New Roman"/>
          <w:sz w:val="24"/>
          <w:szCs w:val="24"/>
        </w:rPr>
        <w:t>-</w:t>
      </w:r>
      <w:r>
        <w:rPr>
          <w:rFonts w:ascii="Times New Roman" w:hAnsi="Times New Roman" w:cs="Times New Roman"/>
          <w:sz w:val="24"/>
          <w:szCs w:val="24"/>
        </w:rPr>
        <w:t>технологические умения. Задача современного образования – формирование таких качеств личности, как способность к творческому мышлению, самостоятельность в принятии решений, инициативность.</w:t>
      </w:r>
    </w:p>
    <w:p w:rsidR="00F1006D" w:rsidRDefault="00D702D1" w:rsidP="00A116A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Автор </w:t>
      </w:r>
      <w:r w:rsidR="00B57BB2">
        <w:rPr>
          <w:rFonts w:ascii="Times New Roman" w:hAnsi="Times New Roman" w:cs="Times New Roman"/>
          <w:sz w:val="24"/>
          <w:szCs w:val="24"/>
        </w:rPr>
        <w:t xml:space="preserve">опыта </w:t>
      </w:r>
      <w:r>
        <w:rPr>
          <w:rFonts w:ascii="Times New Roman" w:hAnsi="Times New Roman" w:cs="Times New Roman"/>
          <w:sz w:val="24"/>
          <w:szCs w:val="24"/>
        </w:rPr>
        <w:t>работает в муниципальном бюджетном образовательном учреждении Заполярного района «Средняя общеобразовательная школа п. Искателей» учителем биологии. Общий стаж педагогической деятельности в данной должности 15 лет.</w:t>
      </w:r>
    </w:p>
    <w:p w:rsidR="00AD02B5" w:rsidRDefault="00D702D1" w:rsidP="00C471C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Возникновение и становление опыта происходило в МБОУ «СОШ п. Искателей». Здесь создаются все условия для развития творческого потенциала учащихся</w:t>
      </w:r>
      <w:r w:rsidR="00AD02B5">
        <w:rPr>
          <w:rFonts w:ascii="Times New Roman" w:hAnsi="Times New Roman" w:cs="Times New Roman"/>
          <w:sz w:val="24"/>
          <w:szCs w:val="24"/>
        </w:rPr>
        <w:t>.</w:t>
      </w:r>
    </w:p>
    <w:p w:rsidR="007303AE" w:rsidRDefault="007303AE" w:rsidP="00C471C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 условиях реформирования системы российского образования основной задачей, стоящей перед современной школой, является создание такой системы образования, которая предполагает развитие способностей учащихся по поиску, анализу, систематизации и применения знаний.</w:t>
      </w:r>
    </w:p>
    <w:p w:rsidR="00C471C8" w:rsidRDefault="00C471C8" w:rsidP="00C471C8">
      <w:pPr>
        <w:spacing w:after="0" w:line="360" w:lineRule="auto"/>
        <w:ind w:firstLine="708"/>
        <w:jc w:val="both"/>
        <w:rPr>
          <w:rFonts w:ascii="Times New Roman" w:hAnsi="Times New Roman" w:cs="Times New Roman"/>
          <w:sz w:val="24"/>
          <w:szCs w:val="24"/>
        </w:rPr>
      </w:pPr>
      <w:r w:rsidRPr="008D7AB4">
        <w:rPr>
          <w:rFonts w:ascii="Times New Roman" w:hAnsi="Times New Roman" w:cs="Times New Roman"/>
          <w:sz w:val="24"/>
          <w:szCs w:val="24"/>
        </w:rPr>
        <w:t xml:space="preserve">Началом работы по теме опыта стало проведение диагностики по определению исходного уровня творческих способностей обучающихся в учебно-познавательной </w:t>
      </w:r>
      <w:r w:rsidR="008D7AB4">
        <w:rPr>
          <w:rFonts w:ascii="Times New Roman" w:hAnsi="Times New Roman" w:cs="Times New Roman"/>
          <w:sz w:val="24"/>
          <w:szCs w:val="24"/>
        </w:rPr>
        <w:t xml:space="preserve">деятельности, а так же </w:t>
      </w:r>
      <w:r w:rsidR="008D7AB4" w:rsidRPr="00F54B6A">
        <w:rPr>
          <w:rFonts w:ascii="Times New Roman" w:hAnsi="Times New Roman" w:cs="Times New Roman"/>
          <w:bCs/>
          <w:sz w:val="24"/>
          <w:szCs w:val="24"/>
        </w:rPr>
        <w:t>диагностики исследовательских умений</w:t>
      </w:r>
      <w:r w:rsidRPr="008D7AB4">
        <w:rPr>
          <w:rFonts w:ascii="Times New Roman" w:hAnsi="Times New Roman" w:cs="Times New Roman"/>
          <w:sz w:val="24"/>
          <w:szCs w:val="24"/>
        </w:rPr>
        <w:t>.</w:t>
      </w:r>
    </w:p>
    <w:p w:rsidR="007303AE" w:rsidRDefault="00125914" w:rsidP="00A116A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Автор имеет большой опыт в организации исследовательской деятельности при обучении биологии на уроках и во внеурочное время и с</w:t>
      </w:r>
      <w:r w:rsidR="00A16FEA">
        <w:rPr>
          <w:rFonts w:ascii="Times New Roman" w:hAnsi="Times New Roman" w:cs="Times New Roman"/>
          <w:sz w:val="24"/>
          <w:szCs w:val="24"/>
        </w:rPr>
        <w:t>читает, что наиболее конструктивным решением проблемы является создание таких условий в обучении</w:t>
      </w:r>
      <w:r>
        <w:rPr>
          <w:rFonts w:ascii="Times New Roman" w:hAnsi="Times New Roman" w:cs="Times New Roman"/>
          <w:sz w:val="24"/>
          <w:szCs w:val="24"/>
        </w:rPr>
        <w:t>, в которых обучаемый может в полной мере выразить себя, свою индивидуальность, занять активную личностную позицию. На основе этого и возникла идея о приобщении учащихся к исследовательской деятельности.</w:t>
      </w:r>
    </w:p>
    <w:p w:rsidR="00125914" w:rsidRDefault="00125914" w:rsidP="00A116A7">
      <w:pPr>
        <w:spacing w:after="0" w:line="360" w:lineRule="auto"/>
        <w:jc w:val="both"/>
        <w:rPr>
          <w:rFonts w:ascii="Times New Roman" w:hAnsi="Times New Roman" w:cs="Times New Roman"/>
          <w:sz w:val="24"/>
          <w:szCs w:val="24"/>
        </w:rPr>
      </w:pPr>
    </w:p>
    <w:p w:rsidR="001D2F89" w:rsidRDefault="00861F5E" w:rsidP="00A116A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1.2 </w:t>
      </w:r>
      <w:r w:rsidR="001D2F89">
        <w:rPr>
          <w:rFonts w:ascii="Times New Roman" w:hAnsi="Times New Roman" w:cs="Times New Roman"/>
          <w:b/>
          <w:sz w:val="24"/>
          <w:szCs w:val="24"/>
        </w:rPr>
        <w:t>Актуальность опыта</w:t>
      </w:r>
    </w:p>
    <w:p w:rsidR="00AD02B5" w:rsidRDefault="001D2F89" w:rsidP="00A116A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Сегодня перед школой поставлены задачи формирования нового человека, повышения его творческой активности. </w:t>
      </w:r>
      <w:r w:rsidR="00C85E23">
        <w:rPr>
          <w:rFonts w:ascii="Times New Roman" w:hAnsi="Times New Roman" w:cs="Times New Roman"/>
          <w:sz w:val="24"/>
          <w:szCs w:val="24"/>
        </w:rPr>
        <w:t>Творческая личность становится признанной обществом на всех ступенях ее развития.</w:t>
      </w:r>
      <w:r w:rsidR="00BF4520">
        <w:rPr>
          <w:rFonts w:ascii="Times New Roman" w:hAnsi="Times New Roman" w:cs="Times New Roman"/>
          <w:sz w:val="24"/>
          <w:szCs w:val="24"/>
        </w:rPr>
        <w:t xml:space="preserve"> </w:t>
      </w:r>
      <w:r w:rsidR="00AD02B5">
        <w:rPr>
          <w:rFonts w:ascii="Times New Roman" w:hAnsi="Times New Roman" w:cs="Times New Roman"/>
          <w:sz w:val="24"/>
          <w:szCs w:val="24"/>
        </w:rPr>
        <w:t xml:space="preserve">На современном этапе развития школьного образования проблема активной познавательной деятельности учащихся приобретает особо важное значение в связи с высокими темпами развития и совершенствования науки и техники, потребности общества в людях образованных, способных быстро ориентироваться в обстановке, иными словами обладающих вариативностью действий и комбинаторикой мышления, способных мыслить самостоятельно и свободных от </w:t>
      </w:r>
      <w:proofErr w:type="spellStart"/>
      <w:r w:rsidR="00AD02B5">
        <w:rPr>
          <w:rFonts w:ascii="Times New Roman" w:hAnsi="Times New Roman" w:cs="Times New Roman"/>
          <w:sz w:val="24"/>
          <w:szCs w:val="24"/>
        </w:rPr>
        <w:t>стереотипов</w:t>
      </w:r>
      <w:proofErr w:type="gramStart"/>
      <w:r w:rsidR="00AD02B5">
        <w:rPr>
          <w:rFonts w:ascii="Times New Roman" w:hAnsi="Times New Roman" w:cs="Times New Roman"/>
          <w:sz w:val="24"/>
          <w:szCs w:val="24"/>
        </w:rPr>
        <w:t>.</w:t>
      </w:r>
      <w:r w:rsidR="00C85E23">
        <w:rPr>
          <w:rFonts w:ascii="Times New Roman" w:hAnsi="Times New Roman" w:cs="Times New Roman"/>
          <w:sz w:val="24"/>
          <w:szCs w:val="24"/>
        </w:rPr>
        <w:t>В</w:t>
      </w:r>
      <w:proofErr w:type="spellEnd"/>
      <w:proofErr w:type="gramEnd"/>
      <w:r w:rsidR="00C85E23">
        <w:rPr>
          <w:rFonts w:ascii="Times New Roman" w:hAnsi="Times New Roman" w:cs="Times New Roman"/>
          <w:sz w:val="24"/>
          <w:szCs w:val="24"/>
        </w:rPr>
        <w:t xml:space="preserve"> наше «переходное» время творчество являет собой необходимый момент активного участия личности в происходящих социальных переменах. Именно на творческих детей государство и общество возлагает большие надежды в построении будущего. Отсюда возникает запрос на выявление таких детей с целью создания для них благоприятных условий обучения, отвечающих их возможностям</w:t>
      </w:r>
      <w:r w:rsidR="00742A97">
        <w:rPr>
          <w:rFonts w:ascii="Times New Roman" w:hAnsi="Times New Roman" w:cs="Times New Roman"/>
          <w:sz w:val="24"/>
          <w:szCs w:val="24"/>
        </w:rPr>
        <w:t xml:space="preserve"> и потребностям.</w:t>
      </w:r>
      <w:r w:rsidR="00D564F4">
        <w:rPr>
          <w:rFonts w:ascii="Times New Roman" w:hAnsi="Times New Roman" w:cs="Times New Roman"/>
          <w:sz w:val="24"/>
          <w:szCs w:val="24"/>
        </w:rPr>
        <w:t xml:space="preserve"> Развитие творческих способностей становится жизненно важной проблемой, актуальной во все времена.</w:t>
      </w:r>
    </w:p>
    <w:p w:rsidR="00D564F4" w:rsidRDefault="00742A97" w:rsidP="00A116A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Таким образом, </w:t>
      </w:r>
      <w:r w:rsidRPr="00A116A7">
        <w:rPr>
          <w:rFonts w:ascii="Times New Roman" w:hAnsi="Times New Roman" w:cs="Times New Roman"/>
          <w:b/>
          <w:sz w:val="24"/>
          <w:szCs w:val="24"/>
          <w:u w:val="single"/>
        </w:rPr>
        <w:t>выявляется</w:t>
      </w:r>
      <w:r w:rsidR="00D564F4" w:rsidRPr="00A116A7">
        <w:rPr>
          <w:rFonts w:ascii="Times New Roman" w:hAnsi="Times New Roman" w:cs="Times New Roman"/>
          <w:b/>
          <w:sz w:val="24"/>
          <w:szCs w:val="24"/>
          <w:u w:val="single"/>
        </w:rPr>
        <w:t xml:space="preserve"> противоречие</w:t>
      </w:r>
      <w:r w:rsidR="00D564F4">
        <w:rPr>
          <w:rFonts w:ascii="Times New Roman" w:hAnsi="Times New Roman" w:cs="Times New Roman"/>
          <w:sz w:val="24"/>
          <w:szCs w:val="24"/>
        </w:rPr>
        <w:t xml:space="preserve"> между потребностью общества и школы в творчески развитой личности и недостаточном использовании в педагогической практике форм и методов организации</w:t>
      </w:r>
      <w:r w:rsidR="00C85E23">
        <w:rPr>
          <w:rFonts w:ascii="Times New Roman" w:hAnsi="Times New Roman" w:cs="Times New Roman"/>
          <w:sz w:val="24"/>
          <w:szCs w:val="24"/>
        </w:rPr>
        <w:t xml:space="preserve"> образовательного процесса, способствующих его подготовке.</w:t>
      </w:r>
    </w:p>
    <w:p w:rsidR="00742A97" w:rsidRDefault="00861F5E" w:rsidP="00A116A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1.3 </w:t>
      </w:r>
      <w:r w:rsidR="00742A97">
        <w:rPr>
          <w:rFonts w:ascii="Times New Roman" w:hAnsi="Times New Roman" w:cs="Times New Roman"/>
          <w:b/>
          <w:sz w:val="24"/>
          <w:szCs w:val="24"/>
        </w:rPr>
        <w:t>Ведущая педагогическая идея</w:t>
      </w:r>
    </w:p>
    <w:p w:rsidR="00742A97" w:rsidRDefault="00742A97" w:rsidP="00A116A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Ведущая педагогическая идея заключается в </w:t>
      </w:r>
      <w:r w:rsidR="00C471C8">
        <w:rPr>
          <w:rFonts w:ascii="Times New Roman" w:hAnsi="Times New Roman" w:cs="Times New Roman"/>
          <w:sz w:val="24"/>
          <w:szCs w:val="24"/>
        </w:rPr>
        <w:t xml:space="preserve">создании условий для успешной </w:t>
      </w:r>
      <w:r>
        <w:rPr>
          <w:rFonts w:ascii="Times New Roman" w:hAnsi="Times New Roman" w:cs="Times New Roman"/>
          <w:sz w:val="24"/>
          <w:szCs w:val="24"/>
        </w:rPr>
        <w:t xml:space="preserve"> исследовательской деятельности </w:t>
      </w:r>
      <w:r w:rsidR="00C471C8">
        <w:rPr>
          <w:rFonts w:ascii="Times New Roman" w:hAnsi="Times New Roman" w:cs="Times New Roman"/>
          <w:sz w:val="24"/>
          <w:szCs w:val="24"/>
        </w:rPr>
        <w:t xml:space="preserve">школьников </w:t>
      </w:r>
      <w:r>
        <w:rPr>
          <w:rFonts w:ascii="Times New Roman" w:hAnsi="Times New Roman" w:cs="Times New Roman"/>
          <w:sz w:val="24"/>
          <w:szCs w:val="24"/>
        </w:rPr>
        <w:t xml:space="preserve">на уроках биологии и </w:t>
      </w:r>
      <w:r w:rsidR="00C471C8">
        <w:rPr>
          <w:rFonts w:ascii="Times New Roman" w:hAnsi="Times New Roman" w:cs="Times New Roman"/>
          <w:sz w:val="24"/>
          <w:szCs w:val="24"/>
        </w:rPr>
        <w:t>во внеурочное время, что в свою очере</w:t>
      </w:r>
      <w:r w:rsidR="00E42609">
        <w:rPr>
          <w:rFonts w:ascii="Times New Roman" w:hAnsi="Times New Roman" w:cs="Times New Roman"/>
          <w:sz w:val="24"/>
          <w:szCs w:val="24"/>
        </w:rPr>
        <w:t>дь</w:t>
      </w:r>
      <w:r>
        <w:rPr>
          <w:rFonts w:ascii="Times New Roman" w:hAnsi="Times New Roman" w:cs="Times New Roman"/>
          <w:sz w:val="24"/>
          <w:szCs w:val="24"/>
        </w:rPr>
        <w:t xml:space="preserve"> будет способствовать развитию творческих способностей обучающихся.</w:t>
      </w:r>
    </w:p>
    <w:p w:rsidR="00757678" w:rsidRDefault="00757678" w:rsidP="00A116A7">
      <w:pPr>
        <w:spacing w:after="0" w:line="360" w:lineRule="auto"/>
        <w:ind w:firstLine="708"/>
        <w:jc w:val="both"/>
        <w:rPr>
          <w:rFonts w:ascii="Times New Roman" w:hAnsi="Times New Roman" w:cs="Times New Roman"/>
          <w:sz w:val="24"/>
          <w:szCs w:val="24"/>
        </w:rPr>
      </w:pPr>
    </w:p>
    <w:p w:rsidR="00861F5E" w:rsidRPr="00861F5E" w:rsidRDefault="00861F5E" w:rsidP="00A116A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1.4 Длительность работы над опытом</w:t>
      </w:r>
    </w:p>
    <w:p w:rsidR="00757678" w:rsidRPr="00757678" w:rsidRDefault="00757678" w:rsidP="00757678">
      <w:pPr>
        <w:spacing w:after="0" w:line="360" w:lineRule="auto"/>
        <w:ind w:firstLine="708"/>
        <w:jc w:val="both"/>
        <w:rPr>
          <w:rFonts w:ascii="Times New Roman" w:hAnsi="Times New Roman" w:cs="Times New Roman"/>
          <w:sz w:val="24"/>
          <w:szCs w:val="24"/>
        </w:rPr>
      </w:pPr>
      <w:r w:rsidRPr="00757678">
        <w:rPr>
          <w:rFonts w:ascii="Times New Roman" w:hAnsi="Times New Roman" w:cs="Times New Roman"/>
          <w:sz w:val="24"/>
          <w:szCs w:val="24"/>
        </w:rPr>
        <w:t xml:space="preserve">Работа по разрешению противоречия </w:t>
      </w:r>
      <w:r>
        <w:rPr>
          <w:rFonts w:ascii="Times New Roman" w:hAnsi="Times New Roman" w:cs="Times New Roman"/>
          <w:sz w:val="24"/>
          <w:szCs w:val="24"/>
        </w:rPr>
        <w:t xml:space="preserve">между потребностью общества и школы в творчески развитой личности и недостаточном использовании в педагогической практике форм и </w:t>
      </w:r>
      <w:proofErr w:type="gramStart"/>
      <w:r>
        <w:rPr>
          <w:rFonts w:ascii="Times New Roman" w:hAnsi="Times New Roman" w:cs="Times New Roman"/>
          <w:sz w:val="24"/>
          <w:szCs w:val="24"/>
        </w:rPr>
        <w:t xml:space="preserve">методов организации образовательного процесса, </w:t>
      </w:r>
      <w:r w:rsidR="00BF4520">
        <w:rPr>
          <w:rFonts w:ascii="Times New Roman" w:hAnsi="Times New Roman" w:cs="Times New Roman"/>
          <w:sz w:val="24"/>
          <w:szCs w:val="24"/>
        </w:rPr>
        <w:t>способствующих его подготовке разделена</w:t>
      </w:r>
      <w:proofErr w:type="gramEnd"/>
      <w:r w:rsidR="00BF4520">
        <w:rPr>
          <w:rFonts w:ascii="Times New Roman" w:hAnsi="Times New Roman" w:cs="Times New Roman"/>
          <w:sz w:val="24"/>
          <w:szCs w:val="24"/>
        </w:rPr>
        <w:t xml:space="preserve"> на несколько этапов:</w:t>
      </w:r>
    </w:p>
    <w:p w:rsidR="00757678" w:rsidRPr="00757678" w:rsidRDefault="00757678" w:rsidP="00757678">
      <w:pPr>
        <w:spacing w:after="0" w:line="360" w:lineRule="auto"/>
        <w:jc w:val="both"/>
        <w:rPr>
          <w:rFonts w:ascii="Times New Roman" w:hAnsi="Times New Roman" w:cs="Times New Roman"/>
          <w:sz w:val="24"/>
          <w:szCs w:val="24"/>
        </w:rPr>
      </w:pPr>
      <w:r w:rsidRPr="00757678">
        <w:rPr>
          <w:rFonts w:ascii="Times New Roman" w:hAnsi="Times New Roman" w:cs="Times New Roman"/>
          <w:sz w:val="24"/>
          <w:szCs w:val="24"/>
        </w:rPr>
        <w:t>1 этап – начальный (констатирующий) – сентябрь 201</w:t>
      </w:r>
      <w:r>
        <w:rPr>
          <w:rFonts w:ascii="Times New Roman" w:hAnsi="Times New Roman" w:cs="Times New Roman"/>
          <w:sz w:val="24"/>
          <w:szCs w:val="24"/>
        </w:rPr>
        <w:t>1</w:t>
      </w:r>
      <w:r w:rsidRPr="00757678">
        <w:rPr>
          <w:rFonts w:ascii="Times New Roman" w:hAnsi="Times New Roman" w:cs="Times New Roman"/>
          <w:sz w:val="24"/>
          <w:szCs w:val="24"/>
        </w:rPr>
        <w:t xml:space="preserve"> – ноябрь 201</w:t>
      </w:r>
      <w:r>
        <w:rPr>
          <w:rFonts w:ascii="Times New Roman" w:hAnsi="Times New Roman" w:cs="Times New Roman"/>
          <w:sz w:val="24"/>
          <w:szCs w:val="24"/>
        </w:rPr>
        <w:t>1</w:t>
      </w:r>
      <w:r w:rsidRPr="00757678">
        <w:rPr>
          <w:rFonts w:ascii="Times New Roman" w:hAnsi="Times New Roman" w:cs="Times New Roman"/>
          <w:sz w:val="24"/>
          <w:szCs w:val="24"/>
        </w:rPr>
        <w:t>г.</w:t>
      </w:r>
    </w:p>
    <w:p w:rsidR="00757678" w:rsidRPr="00757678" w:rsidRDefault="00757678" w:rsidP="00757678">
      <w:pPr>
        <w:spacing w:after="0" w:line="360" w:lineRule="auto"/>
        <w:jc w:val="both"/>
        <w:rPr>
          <w:rFonts w:ascii="Times New Roman" w:hAnsi="Times New Roman" w:cs="Times New Roman"/>
          <w:sz w:val="24"/>
          <w:szCs w:val="24"/>
        </w:rPr>
      </w:pPr>
      <w:r w:rsidRPr="00757678">
        <w:rPr>
          <w:rFonts w:ascii="Times New Roman" w:hAnsi="Times New Roman" w:cs="Times New Roman"/>
          <w:sz w:val="24"/>
          <w:szCs w:val="24"/>
        </w:rPr>
        <w:t>2 этап – основной (формирующий) – декабрь 201</w:t>
      </w:r>
      <w:r>
        <w:rPr>
          <w:rFonts w:ascii="Times New Roman" w:hAnsi="Times New Roman" w:cs="Times New Roman"/>
          <w:sz w:val="24"/>
          <w:szCs w:val="24"/>
        </w:rPr>
        <w:t>1</w:t>
      </w:r>
      <w:r w:rsidRPr="00757678">
        <w:rPr>
          <w:rFonts w:ascii="Times New Roman" w:hAnsi="Times New Roman" w:cs="Times New Roman"/>
          <w:sz w:val="24"/>
          <w:szCs w:val="24"/>
        </w:rPr>
        <w:t>– март 201</w:t>
      </w:r>
      <w:r>
        <w:rPr>
          <w:rFonts w:ascii="Times New Roman" w:hAnsi="Times New Roman" w:cs="Times New Roman"/>
          <w:sz w:val="24"/>
          <w:szCs w:val="24"/>
        </w:rPr>
        <w:t>4</w:t>
      </w:r>
      <w:r w:rsidRPr="00757678">
        <w:rPr>
          <w:rFonts w:ascii="Times New Roman" w:hAnsi="Times New Roman" w:cs="Times New Roman"/>
          <w:sz w:val="24"/>
          <w:szCs w:val="24"/>
        </w:rPr>
        <w:t xml:space="preserve"> года.</w:t>
      </w:r>
    </w:p>
    <w:p w:rsidR="00757678" w:rsidRPr="00757678" w:rsidRDefault="00757678" w:rsidP="00757678">
      <w:pPr>
        <w:spacing w:after="0" w:line="360" w:lineRule="auto"/>
        <w:jc w:val="both"/>
        <w:rPr>
          <w:rFonts w:ascii="Times New Roman" w:hAnsi="Times New Roman" w:cs="Times New Roman"/>
          <w:sz w:val="24"/>
          <w:szCs w:val="24"/>
        </w:rPr>
      </w:pPr>
      <w:r w:rsidRPr="00757678">
        <w:rPr>
          <w:rFonts w:ascii="Times New Roman" w:hAnsi="Times New Roman" w:cs="Times New Roman"/>
          <w:sz w:val="24"/>
          <w:szCs w:val="24"/>
        </w:rPr>
        <w:t>3 этап – заключительный (контрольный) – март 201</w:t>
      </w:r>
      <w:r>
        <w:rPr>
          <w:rFonts w:ascii="Times New Roman" w:hAnsi="Times New Roman" w:cs="Times New Roman"/>
          <w:sz w:val="24"/>
          <w:szCs w:val="24"/>
        </w:rPr>
        <w:t>4</w:t>
      </w:r>
      <w:r w:rsidRPr="00757678">
        <w:rPr>
          <w:rFonts w:ascii="Times New Roman" w:hAnsi="Times New Roman" w:cs="Times New Roman"/>
          <w:sz w:val="24"/>
          <w:szCs w:val="24"/>
        </w:rPr>
        <w:t xml:space="preserve"> – май 201</w:t>
      </w:r>
      <w:r>
        <w:rPr>
          <w:rFonts w:ascii="Times New Roman" w:hAnsi="Times New Roman" w:cs="Times New Roman"/>
          <w:sz w:val="24"/>
          <w:szCs w:val="24"/>
        </w:rPr>
        <w:t>4</w:t>
      </w:r>
      <w:r w:rsidRPr="00757678">
        <w:rPr>
          <w:rFonts w:ascii="Times New Roman" w:hAnsi="Times New Roman" w:cs="Times New Roman"/>
          <w:sz w:val="24"/>
          <w:szCs w:val="24"/>
        </w:rPr>
        <w:t xml:space="preserve"> года.</w:t>
      </w:r>
    </w:p>
    <w:p w:rsidR="00757678" w:rsidRPr="00757678" w:rsidRDefault="00757678" w:rsidP="00757678">
      <w:pPr>
        <w:spacing w:after="0" w:line="360" w:lineRule="auto"/>
        <w:ind w:firstLine="708"/>
        <w:jc w:val="both"/>
        <w:rPr>
          <w:rFonts w:ascii="Times New Roman" w:hAnsi="Times New Roman" w:cs="Times New Roman"/>
          <w:sz w:val="24"/>
          <w:szCs w:val="24"/>
        </w:rPr>
      </w:pPr>
      <w:r w:rsidRPr="00757678">
        <w:rPr>
          <w:rFonts w:ascii="Times New Roman" w:hAnsi="Times New Roman" w:cs="Times New Roman"/>
          <w:sz w:val="24"/>
          <w:szCs w:val="24"/>
        </w:rPr>
        <w:lastRenderedPageBreak/>
        <w:t>Начальный период предполагал обнаружение проблемы, подбор диагностического материала и выявление уровня творческой самореализации учащихся в учебно-познавательной деятельности</w:t>
      </w:r>
      <w:r>
        <w:rPr>
          <w:rFonts w:ascii="Times New Roman" w:hAnsi="Times New Roman" w:cs="Times New Roman"/>
          <w:sz w:val="24"/>
          <w:szCs w:val="24"/>
        </w:rPr>
        <w:t>, а так же их исследовательских умений</w:t>
      </w:r>
      <w:r w:rsidRPr="00757678">
        <w:rPr>
          <w:rFonts w:ascii="Times New Roman" w:hAnsi="Times New Roman" w:cs="Times New Roman"/>
          <w:sz w:val="24"/>
          <w:szCs w:val="24"/>
        </w:rPr>
        <w:t>.</w:t>
      </w:r>
    </w:p>
    <w:p w:rsidR="00757678" w:rsidRPr="00757678" w:rsidRDefault="00757678" w:rsidP="00757678">
      <w:pPr>
        <w:spacing w:after="0" w:line="360" w:lineRule="auto"/>
        <w:ind w:firstLine="708"/>
        <w:jc w:val="both"/>
        <w:rPr>
          <w:rFonts w:ascii="Times New Roman" w:hAnsi="Times New Roman" w:cs="Times New Roman"/>
          <w:sz w:val="24"/>
          <w:szCs w:val="24"/>
        </w:rPr>
      </w:pPr>
      <w:r w:rsidRPr="00757678">
        <w:rPr>
          <w:rFonts w:ascii="Times New Roman" w:hAnsi="Times New Roman" w:cs="Times New Roman"/>
          <w:sz w:val="24"/>
          <w:szCs w:val="24"/>
        </w:rPr>
        <w:t>На формирующем этапе была проведена апробация исследовательской деятельности на уроках и во внеурочное время. Руководство выполнением  учебных и  научных  исследовательских работ; разработка системы  заданий, направленных на  формирование познавательных  способностей; анализ результатов  работы</w:t>
      </w:r>
      <w:r>
        <w:rPr>
          <w:rFonts w:ascii="Times New Roman" w:hAnsi="Times New Roman" w:cs="Times New Roman"/>
          <w:sz w:val="24"/>
          <w:szCs w:val="24"/>
        </w:rPr>
        <w:t>.</w:t>
      </w:r>
    </w:p>
    <w:p w:rsidR="0052566A" w:rsidRPr="00757678" w:rsidRDefault="00757678" w:rsidP="00757678">
      <w:pPr>
        <w:spacing w:after="0" w:line="360" w:lineRule="auto"/>
        <w:ind w:firstLine="708"/>
        <w:jc w:val="both"/>
        <w:rPr>
          <w:rFonts w:ascii="Times New Roman" w:hAnsi="Times New Roman" w:cs="Times New Roman"/>
          <w:sz w:val="24"/>
          <w:szCs w:val="24"/>
        </w:rPr>
      </w:pPr>
      <w:r w:rsidRPr="00757678">
        <w:rPr>
          <w:rFonts w:ascii="Times New Roman" w:hAnsi="Times New Roman" w:cs="Times New Roman"/>
          <w:sz w:val="24"/>
          <w:szCs w:val="24"/>
        </w:rPr>
        <w:t>Диагностика на заключительном этапе доказала успешность выбранной технологии для решения обозначенной педагогической проблемы.</w:t>
      </w:r>
    </w:p>
    <w:p w:rsidR="001D2F89" w:rsidRDefault="001D2F89" w:rsidP="00A116A7">
      <w:pPr>
        <w:spacing w:after="0" w:line="360" w:lineRule="auto"/>
        <w:jc w:val="both"/>
        <w:rPr>
          <w:rFonts w:ascii="Times New Roman" w:hAnsi="Times New Roman" w:cs="Times New Roman"/>
          <w:sz w:val="24"/>
          <w:szCs w:val="24"/>
        </w:rPr>
      </w:pPr>
    </w:p>
    <w:p w:rsidR="00861F5E" w:rsidRDefault="00861F5E" w:rsidP="00A116A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1.5 Диап</w:t>
      </w:r>
      <w:r w:rsidR="008B1DBA">
        <w:rPr>
          <w:rFonts w:ascii="Times New Roman" w:hAnsi="Times New Roman" w:cs="Times New Roman"/>
          <w:b/>
          <w:sz w:val="24"/>
          <w:szCs w:val="24"/>
        </w:rPr>
        <w:t>а</w:t>
      </w:r>
      <w:r>
        <w:rPr>
          <w:rFonts w:ascii="Times New Roman" w:hAnsi="Times New Roman" w:cs="Times New Roman"/>
          <w:b/>
          <w:sz w:val="24"/>
          <w:szCs w:val="24"/>
        </w:rPr>
        <w:t>зон опыта</w:t>
      </w:r>
    </w:p>
    <w:p w:rsidR="008B1DBA" w:rsidRDefault="00C30803" w:rsidP="00A116A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Работа по развитию творческих способностей обучающихся прослеживается в системе уроков по биологии и во внеурочной деятельности в общеобразовательном учреждении.</w:t>
      </w:r>
      <w:r w:rsidR="003B5C57">
        <w:rPr>
          <w:rFonts w:ascii="Times New Roman" w:hAnsi="Times New Roman" w:cs="Times New Roman"/>
          <w:sz w:val="24"/>
          <w:szCs w:val="24"/>
        </w:rPr>
        <w:t xml:space="preserve"> Иными словами диапазон применяемого опыта достаточно широк: проведение лабораторных и практических работ на уроках биологии, постановка опытов и наблюдение за их результатами, руководство исследовательскими работами при подготовке проектов</w:t>
      </w:r>
      <w:r w:rsidR="00B57BB2">
        <w:rPr>
          <w:rFonts w:ascii="Times New Roman" w:hAnsi="Times New Roman" w:cs="Times New Roman"/>
          <w:sz w:val="24"/>
          <w:szCs w:val="24"/>
        </w:rPr>
        <w:t>.</w:t>
      </w:r>
    </w:p>
    <w:p w:rsidR="00757678" w:rsidRDefault="00757678" w:rsidP="008D7AB4">
      <w:pPr>
        <w:spacing w:after="0" w:line="360" w:lineRule="auto"/>
        <w:rPr>
          <w:rFonts w:ascii="Times New Roman" w:hAnsi="Times New Roman" w:cs="Times New Roman"/>
          <w:b/>
          <w:sz w:val="24"/>
          <w:szCs w:val="24"/>
        </w:rPr>
      </w:pPr>
    </w:p>
    <w:p w:rsidR="00C30803" w:rsidRPr="00E730BA" w:rsidRDefault="00C30803" w:rsidP="00E730B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1.6 Теоретическая база опыта</w:t>
      </w:r>
    </w:p>
    <w:p w:rsidR="001D2F89" w:rsidRDefault="00B35FA3" w:rsidP="00A116A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Немецкий педагог Адольф  </w:t>
      </w:r>
      <w:proofErr w:type="spellStart"/>
      <w:r>
        <w:rPr>
          <w:rFonts w:ascii="Times New Roman" w:hAnsi="Times New Roman" w:cs="Times New Roman"/>
          <w:sz w:val="24"/>
          <w:szCs w:val="24"/>
        </w:rPr>
        <w:t>Дистервег</w:t>
      </w:r>
      <w:proofErr w:type="spellEnd"/>
      <w:r>
        <w:rPr>
          <w:rFonts w:ascii="Times New Roman" w:hAnsi="Times New Roman" w:cs="Times New Roman"/>
          <w:sz w:val="24"/>
          <w:szCs w:val="24"/>
        </w:rPr>
        <w:t xml:space="preserve"> почти 200 лет назад писал: «Ученик проходит в несколько лет дорогу, на которую человечество употребило тысячелетия. Однако его следует вести к цели не с завязанными глазами, а зрячим: он должен воспринимать истину не как готовый результат, а должен ее открывать. Учитель должен руководить этой экспедицией открытий, следовательно, присутствовать не только в качестве простого рассказчика. Но ученик должен напрягать свои силы, ему ничто не должно доставаться даром. Дается только тому, кто стремиться. Развитие и образование ни одному человеку не могут быть </w:t>
      </w:r>
      <w:proofErr w:type="gramStart"/>
      <w:r>
        <w:rPr>
          <w:rFonts w:ascii="Times New Roman" w:hAnsi="Times New Roman" w:cs="Times New Roman"/>
          <w:sz w:val="24"/>
          <w:szCs w:val="24"/>
        </w:rPr>
        <w:t>даны</w:t>
      </w:r>
      <w:proofErr w:type="gramEnd"/>
      <w:r>
        <w:rPr>
          <w:rFonts w:ascii="Times New Roman" w:hAnsi="Times New Roman" w:cs="Times New Roman"/>
          <w:sz w:val="24"/>
          <w:szCs w:val="24"/>
        </w:rPr>
        <w:t xml:space="preserve"> или сообщены. Всякий, кто желает к ним приобщиться, должен достигнуть этого собственной деятельностью, собственными силами, собственным напряжением»</w:t>
      </w:r>
      <w:r w:rsidRPr="00B35FA3">
        <w:rPr>
          <w:rFonts w:ascii="Times New Roman" w:hAnsi="Times New Roman" w:cs="Times New Roman"/>
          <w:sz w:val="24"/>
          <w:szCs w:val="24"/>
        </w:rPr>
        <w:t>[</w:t>
      </w:r>
      <w:r w:rsidR="00DC73C4">
        <w:rPr>
          <w:rFonts w:ascii="Times New Roman" w:hAnsi="Times New Roman" w:cs="Times New Roman"/>
          <w:sz w:val="24"/>
          <w:szCs w:val="24"/>
        </w:rPr>
        <w:t>1</w:t>
      </w:r>
      <w:r w:rsidR="007365F7">
        <w:rPr>
          <w:rFonts w:ascii="Times New Roman" w:hAnsi="Times New Roman" w:cs="Times New Roman"/>
          <w:sz w:val="24"/>
          <w:szCs w:val="24"/>
        </w:rPr>
        <w:t>2</w:t>
      </w:r>
      <w:r w:rsidRPr="00B35FA3">
        <w:rPr>
          <w:rFonts w:ascii="Times New Roman" w:hAnsi="Times New Roman" w:cs="Times New Roman"/>
          <w:sz w:val="24"/>
          <w:szCs w:val="24"/>
        </w:rPr>
        <w:t>]</w:t>
      </w:r>
      <w:r>
        <w:rPr>
          <w:rFonts w:ascii="Times New Roman" w:hAnsi="Times New Roman" w:cs="Times New Roman"/>
          <w:sz w:val="24"/>
          <w:szCs w:val="24"/>
        </w:rPr>
        <w:t>.</w:t>
      </w:r>
    </w:p>
    <w:p w:rsidR="00B35FA3" w:rsidRDefault="00922703" w:rsidP="00A116A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Константин Дмитриевич Ушинский примерно полтора столетия назад писал, что главная цель обучения и воспитания: «дать человеку деятельность, которая бы наполнила его душу».</w:t>
      </w:r>
    </w:p>
    <w:p w:rsidR="00922703" w:rsidRDefault="00922703" w:rsidP="00A116A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Многие годы традиционной целью школьного образования было овладение системой знаний, составляющих основу наук. Выпускники российской школы по уровню фактических знаний превосходят своих сверстников из большинства стран. Они лучше </w:t>
      </w:r>
      <w:r>
        <w:rPr>
          <w:rFonts w:ascii="Times New Roman" w:hAnsi="Times New Roman" w:cs="Times New Roman"/>
          <w:sz w:val="24"/>
          <w:szCs w:val="24"/>
        </w:rPr>
        <w:lastRenderedPageBreak/>
        <w:t>учащихся многих стран выполняют задания репродуктивного характера, отражающие овладение предметными знаниями и умениями. Однако их результаты ниже при выполнении заданий на применение знаний в практических, жизненных ситуациях, содержание которых представлено в необычной, нестандартной форме, в которых следует провести анализ</w:t>
      </w:r>
      <w:r w:rsidR="008B220A">
        <w:rPr>
          <w:rFonts w:ascii="Times New Roman" w:hAnsi="Times New Roman" w:cs="Times New Roman"/>
          <w:sz w:val="24"/>
          <w:szCs w:val="24"/>
        </w:rPr>
        <w:t xml:space="preserve">  данных, сформулировать вывод и назвать последствия тех или иных изменений. </w:t>
      </w:r>
      <w:r w:rsidR="008B220A" w:rsidRPr="008B220A">
        <w:rPr>
          <w:rFonts w:ascii="Times New Roman" w:hAnsi="Times New Roman" w:cs="Times New Roman"/>
          <w:sz w:val="24"/>
          <w:szCs w:val="24"/>
        </w:rPr>
        <w:t>Поэтому вопрос о качестве образования был и остаётся самым актуальным. Необходимыми становятся не сами знания, а знания о том, как и где их применять. Но ещё важнее знание о том, как информацию добывать, интерпретировать, или создавать новую. И то, и другое, и третье – результаты деятельности, а де</w:t>
      </w:r>
      <w:r w:rsidR="0002213B">
        <w:rPr>
          <w:rFonts w:ascii="Times New Roman" w:hAnsi="Times New Roman" w:cs="Times New Roman"/>
          <w:sz w:val="24"/>
          <w:szCs w:val="24"/>
        </w:rPr>
        <w:t xml:space="preserve">ятельность – это решение задач </w:t>
      </w:r>
      <w:r w:rsidR="008B220A" w:rsidRPr="008B220A">
        <w:rPr>
          <w:rFonts w:ascii="Times New Roman" w:hAnsi="Times New Roman" w:cs="Times New Roman"/>
          <w:sz w:val="24"/>
          <w:szCs w:val="24"/>
        </w:rPr>
        <w:t>[</w:t>
      </w:r>
      <w:r w:rsidR="00DC73C4">
        <w:rPr>
          <w:rFonts w:ascii="Times New Roman" w:hAnsi="Times New Roman" w:cs="Times New Roman"/>
          <w:sz w:val="24"/>
          <w:szCs w:val="24"/>
        </w:rPr>
        <w:t>1</w:t>
      </w:r>
      <w:r w:rsidR="007365F7">
        <w:rPr>
          <w:rFonts w:ascii="Times New Roman" w:hAnsi="Times New Roman" w:cs="Times New Roman"/>
          <w:sz w:val="24"/>
          <w:szCs w:val="24"/>
        </w:rPr>
        <w:t>2</w:t>
      </w:r>
      <w:r w:rsidR="008B220A" w:rsidRPr="008B220A">
        <w:rPr>
          <w:rFonts w:ascii="Times New Roman" w:hAnsi="Times New Roman" w:cs="Times New Roman"/>
          <w:sz w:val="24"/>
          <w:szCs w:val="24"/>
        </w:rPr>
        <w:t>]</w:t>
      </w:r>
      <w:r w:rsidR="008B220A">
        <w:rPr>
          <w:rFonts w:ascii="Times New Roman" w:hAnsi="Times New Roman" w:cs="Times New Roman"/>
          <w:sz w:val="24"/>
          <w:szCs w:val="24"/>
        </w:rPr>
        <w:t>.</w:t>
      </w:r>
    </w:p>
    <w:p w:rsidR="00735271" w:rsidRDefault="00735271" w:rsidP="00A116A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основе педагогического опыта лежат идеи Богоявленской Д.Б., Дружинина В.Н., </w:t>
      </w:r>
      <w:proofErr w:type="spellStart"/>
      <w:r>
        <w:rPr>
          <w:rFonts w:ascii="Times New Roman" w:hAnsi="Times New Roman" w:cs="Times New Roman"/>
          <w:sz w:val="24"/>
          <w:szCs w:val="24"/>
        </w:rPr>
        <w:t>Ларнера</w:t>
      </w:r>
      <w:proofErr w:type="spellEnd"/>
      <w:r>
        <w:rPr>
          <w:rFonts w:ascii="Times New Roman" w:hAnsi="Times New Roman" w:cs="Times New Roman"/>
          <w:sz w:val="24"/>
          <w:szCs w:val="24"/>
        </w:rPr>
        <w:t xml:space="preserve"> И.Я., Леонтовича А.В., </w:t>
      </w:r>
      <w:proofErr w:type="spellStart"/>
      <w:r>
        <w:rPr>
          <w:rFonts w:ascii="Times New Roman" w:hAnsi="Times New Roman" w:cs="Times New Roman"/>
          <w:sz w:val="24"/>
          <w:szCs w:val="24"/>
        </w:rPr>
        <w:t>Якиманской</w:t>
      </w:r>
      <w:proofErr w:type="spellEnd"/>
      <w:r>
        <w:rPr>
          <w:rFonts w:ascii="Times New Roman" w:hAnsi="Times New Roman" w:cs="Times New Roman"/>
          <w:sz w:val="24"/>
          <w:szCs w:val="24"/>
        </w:rPr>
        <w:t xml:space="preserve"> И.С.</w:t>
      </w:r>
    </w:p>
    <w:p w:rsidR="008B220A" w:rsidRDefault="00735271" w:rsidP="00A116A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Ребенок рождается исследователем. Неутолимая жажда новых впечатлений, любопытство, постоянное стремление наблюдать и экспериментировать, самостоятельно искать новые сведения о мире, традиционно рассматриваются как важнейшие черты детского  творческого поведения.</w:t>
      </w:r>
    </w:p>
    <w:p w:rsidR="00F9080C" w:rsidRDefault="00F9080C" w:rsidP="00A116A7">
      <w:pPr>
        <w:spacing w:after="0" w:line="360" w:lineRule="auto"/>
        <w:ind w:firstLine="708"/>
        <w:jc w:val="both"/>
        <w:rPr>
          <w:rFonts w:ascii="Times New Roman" w:hAnsi="Times New Roman" w:cs="Times New Roman"/>
          <w:sz w:val="24"/>
          <w:szCs w:val="24"/>
        </w:rPr>
      </w:pPr>
      <w:r w:rsidRPr="00F9080C">
        <w:rPr>
          <w:rFonts w:ascii="Times New Roman" w:hAnsi="Times New Roman" w:cs="Times New Roman"/>
          <w:sz w:val="24"/>
          <w:szCs w:val="24"/>
        </w:rPr>
        <w:t xml:space="preserve">Методологической основой данного опыта послужили теоретические положения и ряд концептуальных идей, нашедших отражение в трудах по формированию творческой личности (Ю. К. </w:t>
      </w:r>
      <w:proofErr w:type="spellStart"/>
      <w:r w:rsidRPr="00F9080C">
        <w:rPr>
          <w:rFonts w:ascii="Times New Roman" w:hAnsi="Times New Roman" w:cs="Times New Roman"/>
          <w:sz w:val="24"/>
          <w:szCs w:val="24"/>
        </w:rPr>
        <w:t>Бабанский</w:t>
      </w:r>
      <w:proofErr w:type="spellEnd"/>
      <w:r w:rsidRPr="00F9080C">
        <w:rPr>
          <w:rFonts w:ascii="Times New Roman" w:hAnsi="Times New Roman" w:cs="Times New Roman"/>
          <w:sz w:val="24"/>
          <w:szCs w:val="24"/>
        </w:rPr>
        <w:t xml:space="preserve">, М. И. </w:t>
      </w:r>
      <w:proofErr w:type="spellStart"/>
      <w:r w:rsidRPr="00F9080C">
        <w:rPr>
          <w:rFonts w:ascii="Times New Roman" w:hAnsi="Times New Roman" w:cs="Times New Roman"/>
          <w:sz w:val="24"/>
          <w:szCs w:val="24"/>
        </w:rPr>
        <w:t>Махмутов</w:t>
      </w:r>
      <w:proofErr w:type="spellEnd"/>
      <w:r w:rsidRPr="00F9080C">
        <w:rPr>
          <w:rFonts w:ascii="Times New Roman" w:hAnsi="Times New Roman" w:cs="Times New Roman"/>
          <w:sz w:val="24"/>
          <w:szCs w:val="24"/>
        </w:rPr>
        <w:t>), по проблемам творческой деятельности (Л. С. Выготский, А. Н. Леонтьев).</w:t>
      </w:r>
    </w:p>
    <w:p w:rsidR="00B57BB2" w:rsidRDefault="00735271" w:rsidP="00A116A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Исследовательский принцип в обучении – идея не новая. Частично – поисковый и </w:t>
      </w:r>
      <w:proofErr w:type="spellStart"/>
      <w:r>
        <w:rPr>
          <w:rFonts w:ascii="Times New Roman" w:hAnsi="Times New Roman" w:cs="Times New Roman"/>
          <w:sz w:val="24"/>
          <w:szCs w:val="24"/>
        </w:rPr>
        <w:t>поисково</w:t>
      </w:r>
      <w:proofErr w:type="spellEnd"/>
      <w:r>
        <w:rPr>
          <w:rFonts w:ascii="Times New Roman" w:hAnsi="Times New Roman" w:cs="Times New Roman"/>
          <w:sz w:val="24"/>
          <w:szCs w:val="24"/>
        </w:rPr>
        <w:t xml:space="preserve"> – исследовательский метод положены в основу технологии проблемного обучения. Ее разработчиками являются </w:t>
      </w:r>
      <w:proofErr w:type="spellStart"/>
      <w:r>
        <w:rPr>
          <w:rFonts w:ascii="Times New Roman" w:hAnsi="Times New Roman" w:cs="Times New Roman"/>
          <w:sz w:val="24"/>
          <w:szCs w:val="24"/>
        </w:rPr>
        <w:t>Махмутов</w:t>
      </w:r>
      <w:proofErr w:type="spellEnd"/>
      <w:r>
        <w:rPr>
          <w:rFonts w:ascii="Times New Roman" w:hAnsi="Times New Roman" w:cs="Times New Roman"/>
          <w:sz w:val="24"/>
          <w:szCs w:val="24"/>
        </w:rPr>
        <w:t xml:space="preserve"> М.И., </w:t>
      </w:r>
      <w:proofErr w:type="spellStart"/>
      <w:r>
        <w:rPr>
          <w:rFonts w:ascii="Times New Roman" w:hAnsi="Times New Roman" w:cs="Times New Roman"/>
          <w:sz w:val="24"/>
          <w:szCs w:val="24"/>
        </w:rPr>
        <w:t>Ларнер</w:t>
      </w:r>
      <w:proofErr w:type="spellEnd"/>
      <w:r w:rsidR="00233433">
        <w:rPr>
          <w:rFonts w:ascii="Times New Roman" w:hAnsi="Times New Roman" w:cs="Times New Roman"/>
          <w:sz w:val="24"/>
          <w:szCs w:val="24"/>
        </w:rPr>
        <w:t xml:space="preserve"> И.Я. Научные идеи Дружинина В.Н. посвящены изучению </w:t>
      </w:r>
      <w:proofErr w:type="spellStart"/>
      <w:r w:rsidR="00233433">
        <w:rPr>
          <w:rFonts w:ascii="Times New Roman" w:hAnsi="Times New Roman" w:cs="Times New Roman"/>
          <w:sz w:val="24"/>
          <w:szCs w:val="24"/>
        </w:rPr>
        <w:t>деятельн</w:t>
      </w:r>
      <w:r w:rsidR="00B57BB2">
        <w:rPr>
          <w:rFonts w:ascii="Times New Roman" w:hAnsi="Times New Roman" w:cs="Times New Roman"/>
          <w:sz w:val="24"/>
          <w:szCs w:val="24"/>
        </w:rPr>
        <w:t>остного</w:t>
      </w:r>
      <w:proofErr w:type="spellEnd"/>
      <w:r w:rsidR="00B57BB2">
        <w:rPr>
          <w:rFonts w:ascii="Times New Roman" w:hAnsi="Times New Roman" w:cs="Times New Roman"/>
          <w:sz w:val="24"/>
          <w:szCs w:val="24"/>
        </w:rPr>
        <w:t xml:space="preserve"> характера исследования.</w:t>
      </w:r>
    </w:p>
    <w:p w:rsidR="00735271" w:rsidRDefault="00233433" w:rsidP="00A116A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Термин «исследование» (БЭС) означает процесс выработки новых знаний, один из видов познавательной деятельности. Именно Дружинин В.Н. считает, что именно «эта деятельность – ее принято называть творчеством – требует непрерывного созидания идей, которых нет в наличном состоянии знаний»</w:t>
      </w:r>
      <w:r w:rsidRPr="00233433">
        <w:rPr>
          <w:rFonts w:ascii="Times New Roman" w:hAnsi="Times New Roman" w:cs="Times New Roman"/>
          <w:sz w:val="24"/>
          <w:szCs w:val="24"/>
        </w:rPr>
        <w:t>[</w:t>
      </w:r>
      <w:r w:rsidR="00D30C10">
        <w:rPr>
          <w:rFonts w:ascii="Times New Roman" w:hAnsi="Times New Roman" w:cs="Times New Roman"/>
          <w:sz w:val="24"/>
          <w:szCs w:val="24"/>
        </w:rPr>
        <w:t>1</w:t>
      </w:r>
      <w:r w:rsidRPr="00233433">
        <w:rPr>
          <w:rFonts w:ascii="Times New Roman" w:hAnsi="Times New Roman" w:cs="Times New Roman"/>
          <w:sz w:val="24"/>
          <w:szCs w:val="24"/>
        </w:rPr>
        <w:t>]</w:t>
      </w:r>
      <w:r>
        <w:rPr>
          <w:rFonts w:ascii="Times New Roman" w:hAnsi="Times New Roman" w:cs="Times New Roman"/>
          <w:sz w:val="24"/>
          <w:szCs w:val="24"/>
        </w:rPr>
        <w:t>.</w:t>
      </w:r>
    </w:p>
    <w:p w:rsidR="00233433" w:rsidRPr="00F9080C" w:rsidRDefault="00233433" w:rsidP="00A116A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Продолжение работы по данной</w:t>
      </w:r>
      <w:r w:rsidR="00F9080C">
        <w:rPr>
          <w:rFonts w:ascii="Times New Roman" w:hAnsi="Times New Roman" w:cs="Times New Roman"/>
          <w:sz w:val="24"/>
          <w:szCs w:val="24"/>
        </w:rPr>
        <w:t xml:space="preserve"> теме мы находим у </w:t>
      </w:r>
      <w:proofErr w:type="spellStart"/>
      <w:r w:rsidR="00F9080C">
        <w:rPr>
          <w:rFonts w:ascii="Times New Roman" w:hAnsi="Times New Roman" w:cs="Times New Roman"/>
          <w:sz w:val="24"/>
          <w:szCs w:val="24"/>
        </w:rPr>
        <w:t>Ларнера</w:t>
      </w:r>
      <w:proofErr w:type="spellEnd"/>
      <w:r w:rsidR="00F9080C">
        <w:rPr>
          <w:rFonts w:ascii="Times New Roman" w:hAnsi="Times New Roman" w:cs="Times New Roman"/>
          <w:sz w:val="24"/>
          <w:szCs w:val="24"/>
        </w:rPr>
        <w:t xml:space="preserve"> И.Я., </w:t>
      </w:r>
      <w:proofErr w:type="gramStart"/>
      <w:r w:rsidR="00F9080C">
        <w:rPr>
          <w:rFonts w:ascii="Times New Roman" w:hAnsi="Times New Roman" w:cs="Times New Roman"/>
          <w:sz w:val="24"/>
          <w:szCs w:val="24"/>
        </w:rPr>
        <w:t>который</w:t>
      </w:r>
      <w:proofErr w:type="gramEnd"/>
      <w:r w:rsidR="00F9080C">
        <w:rPr>
          <w:rFonts w:ascii="Times New Roman" w:hAnsi="Times New Roman" w:cs="Times New Roman"/>
          <w:sz w:val="24"/>
          <w:szCs w:val="24"/>
        </w:rPr>
        <w:t xml:space="preserve"> отмечал ценность творческого подхода к решению проблемы. </w:t>
      </w:r>
      <w:r w:rsidR="00F9080C" w:rsidRPr="00F9080C">
        <w:rPr>
          <w:rFonts w:ascii="Times New Roman" w:hAnsi="Times New Roman" w:cs="Times New Roman"/>
          <w:sz w:val="24"/>
          <w:szCs w:val="24"/>
        </w:rPr>
        <w:t xml:space="preserve">«Это </w:t>
      </w:r>
      <w:proofErr w:type="spellStart"/>
      <w:r w:rsidR="00F9080C" w:rsidRPr="00F9080C">
        <w:rPr>
          <w:rFonts w:ascii="Times New Roman" w:hAnsi="Times New Roman" w:cs="Times New Roman"/>
          <w:sz w:val="24"/>
          <w:szCs w:val="24"/>
        </w:rPr>
        <w:t>предполагаетготовность</w:t>
      </w:r>
      <w:proofErr w:type="spellEnd"/>
      <w:r w:rsidR="00F9080C" w:rsidRPr="00F9080C">
        <w:rPr>
          <w:rFonts w:ascii="Times New Roman" w:hAnsi="Times New Roman" w:cs="Times New Roman"/>
          <w:sz w:val="24"/>
          <w:szCs w:val="24"/>
        </w:rPr>
        <w:t xml:space="preserve"> и способность человека при решении возникающих перед ним </w:t>
      </w:r>
      <w:proofErr w:type="spellStart"/>
      <w:r w:rsidR="00F9080C" w:rsidRPr="00F9080C">
        <w:rPr>
          <w:rFonts w:ascii="Times New Roman" w:hAnsi="Times New Roman" w:cs="Times New Roman"/>
          <w:sz w:val="24"/>
          <w:szCs w:val="24"/>
        </w:rPr>
        <w:t>проблемдвигаться</w:t>
      </w:r>
      <w:proofErr w:type="spellEnd"/>
      <w:r w:rsidR="00F9080C" w:rsidRPr="00F9080C">
        <w:rPr>
          <w:rFonts w:ascii="Times New Roman" w:hAnsi="Times New Roman" w:cs="Times New Roman"/>
          <w:sz w:val="24"/>
          <w:szCs w:val="24"/>
        </w:rPr>
        <w:t xml:space="preserve"> новыми, нестандартными, изобретательскими путями; не </w:t>
      </w:r>
      <w:proofErr w:type="spellStart"/>
      <w:r w:rsidR="00F9080C" w:rsidRPr="00F9080C">
        <w:rPr>
          <w:rFonts w:ascii="Times New Roman" w:hAnsi="Times New Roman" w:cs="Times New Roman"/>
          <w:sz w:val="24"/>
          <w:szCs w:val="24"/>
        </w:rPr>
        <w:t>довольствоватьсяготовыми</w:t>
      </w:r>
      <w:proofErr w:type="spellEnd"/>
      <w:r w:rsidR="00F9080C" w:rsidRPr="00F9080C">
        <w:rPr>
          <w:rFonts w:ascii="Times New Roman" w:hAnsi="Times New Roman" w:cs="Times New Roman"/>
          <w:sz w:val="24"/>
          <w:szCs w:val="24"/>
        </w:rPr>
        <w:t xml:space="preserve"> схемами и стереотипами, выходить за рамки нормативных систем</w:t>
      </w:r>
      <w:r w:rsidR="00F9080C">
        <w:rPr>
          <w:rFonts w:ascii="Times New Roman" w:hAnsi="Times New Roman" w:cs="Times New Roman"/>
          <w:sz w:val="24"/>
          <w:szCs w:val="24"/>
        </w:rPr>
        <w:t xml:space="preserve">» </w:t>
      </w:r>
      <w:r w:rsidR="00F9080C" w:rsidRPr="00F9080C">
        <w:rPr>
          <w:rFonts w:ascii="Times New Roman" w:hAnsi="Times New Roman" w:cs="Times New Roman"/>
          <w:sz w:val="24"/>
          <w:szCs w:val="24"/>
        </w:rPr>
        <w:t>[</w:t>
      </w:r>
      <w:r w:rsidR="00D30C10">
        <w:rPr>
          <w:rFonts w:ascii="Times New Roman" w:hAnsi="Times New Roman" w:cs="Times New Roman"/>
          <w:sz w:val="24"/>
          <w:szCs w:val="24"/>
        </w:rPr>
        <w:t>2</w:t>
      </w:r>
      <w:r w:rsidR="00F9080C" w:rsidRPr="00F9080C">
        <w:rPr>
          <w:rFonts w:ascii="Times New Roman" w:hAnsi="Times New Roman" w:cs="Times New Roman"/>
          <w:sz w:val="24"/>
          <w:szCs w:val="24"/>
        </w:rPr>
        <w:t>]</w:t>
      </w:r>
      <w:r w:rsidR="00F9080C">
        <w:rPr>
          <w:rFonts w:ascii="Times New Roman" w:hAnsi="Times New Roman" w:cs="Times New Roman"/>
          <w:sz w:val="24"/>
          <w:szCs w:val="24"/>
        </w:rPr>
        <w:t>.</w:t>
      </w:r>
    </w:p>
    <w:p w:rsidR="008B220A" w:rsidRDefault="00DC047A" w:rsidP="00A116A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Вопросы, связанные с исследовательским поведением и познавательным развитием, раскрывает в своих монографиях доктор психологических наук А.Н. </w:t>
      </w:r>
      <w:proofErr w:type="spellStart"/>
      <w:r>
        <w:rPr>
          <w:rFonts w:ascii="Times New Roman" w:hAnsi="Times New Roman" w:cs="Times New Roman"/>
          <w:sz w:val="24"/>
          <w:szCs w:val="24"/>
        </w:rPr>
        <w:lastRenderedPageBreak/>
        <w:t>Поддъяков</w:t>
      </w:r>
      <w:proofErr w:type="spellEnd"/>
      <w:r>
        <w:rPr>
          <w:rFonts w:ascii="Times New Roman" w:hAnsi="Times New Roman" w:cs="Times New Roman"/>
          <w:sz w:val="24"/>
          <w:szCs w:val="24"/>
        </w:rPr>
        <w:t xml:space="preserve">. В его трудах анализируется методология и стратегия исследовательского поведения, а также различные виды взаимодействия и взаимопроникновения исследовательского поведения, интеллекта, творчества, игры, показана роль самостоятельной исследовательской деятельности в познавательном, социальном и личностном развитии ребенка. Важными для данного опыта являются общие подходы и конкретные методы обучения исследовательскому поведению, описанные в работах А.Н. </w:t>
      </w:r>
      <w:proofErr w:type="spellStart"/>
      <w:r>
        <w:rPr>
          <w:rFonts w:ascii="Times New Roman" w:hAnsi="Times New Roman" w:cs="Times New Roman"/>
          <w:sz w:val="24"/>
          <w:szCs w:val="24"/>
        </w:rPr>
        <w:t>Поддъякова</w:t>
      </w:r>
      <w:proofErr w:type="spellEnd"/>
      <w:r>
        <w:rPr>
          <w:rFonts w:ascii="Times New Roman" w:hAnsi="Times New Roman" w:cs="Times New Roman"/>
          <w:sz w:val="24"/>
          <w:szCs w:val="24"/>
        </w:rPr>
        <w:t xml:space="preserve">, особенно методика обучения и развития у школьников в различных ситуациях сотрудничества и конкуренции </w:t>
      </w:r>
      <w:r w:rsidRPr="00DC047A">
        <w:rPr>
          <w:rFonts w:ascii="Times New Roman" w:hAnsi="Times New Roman" w:cs="Times New Roman"/>
          <w:sz w:val="24"/>
          <w:szCs w:val="24"/>
        </w:rPr>
        <w:t>[</w:t>
      </w:r>
      <w:r w:rsidR="007365F7">
        <w:rPr>
          <w:rFonts w:ascii="Times New Roman" w:hAnsi="Times New Roman" w:cs="Times New Roman"/>
          <w:sz w:val="24"/>
          <w:szCs w:val="24"/>
        </w:rPr>
        <w:t>9</w:t>
      </w:r>
      <w:r w:rsidRPr="00DC047A">
        <w:rPr>
          <w:rFonts w:ascii="Times New Roman" w:hAnsi="Times New Roman" w:cs="Times New Roman"/>
          <w:sz w:val="24"/>
          <w:szCs w:val="24"/>
        </w:rPr>
        <w:t>]</w:t>
      </w:r>
      <w:r w:rsidR="00092D45">
        <w:rPr>
          <w:rFonts w:ascii="Times New Roman" w:hAnsi="Times New Roman" w:cs="Times New Roman"/>
          <w:sz w:val="24"/>
          <w:szCs w:val="24"/>
        </w:rPr>
        <w:t>.</w:t>
      </w:r>
    </w:p>
    <w:p w:rsidR="00092D45" w:rsidRDefault="00092D45" w:rsidP="00A116A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Савенков А.И., подчеркивая, что в фундаменте исследовательского поведения лежит психическая потребность в поисковой активности в условиях неопределенной ситуации, уточняет: «исследовательскую деятельность следует рассматривать как особый вид интеллектуальн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творческой деятельности, порождаемой в результате функционирования механизмов поисковой активности и строящийся на базе исследовательского поведения»</w:t>
      </w:r>
      <w:r w:rsidRPr="00092D45">
        <w:rPr>
          <w:rFonts w:ascii="Times New Roman" w:hAnsi="Times New Roman" w:cs="Times New Roman"/>
          <w:sz w:val="24"/>
          <w:szCs w:val="24"/>
        </w:rPr>
        <w:t xml:space="preserve"> [</w:t>
      </w:r>
      <w:r w:rsidR="007365F7">
        <w:rPr>
          <w:rFonts w:ascii="Times New Roman" w:hAnsi="Times New Roman" w:cs="Times New Roman"/>
          <w:sz w:val="24"/>
          <w:szCs w:val="24"/>
        </w:rPr>
        <w:t>10</w:t>
      </w:r>
      <w:r w:rsidRPr="00092D45">
        <w:rPr>
          <w:rFonts w:ascii="Times New Roman" w:hAnsi="Times New Roman" w:cs="Times New Roman"/>
          <w:sz w:val="24"/>
          <w:szCs w:val="24"/>
        </w:rPr>
        <w:t>]</w:t>
      </w:r>
      <w:proofErr w:type="gramStart"/>
      <w:r>
        <w:rPr>
          <w:rFonts w:ascii="Times New Roman" w:hAnsi="Times New Roman" w:cs="Times New Roman"/>
          <w:sz w:val="24"/>
          <w:szCs w:val="24"/>
        </w:rPr>
        <w:t>.</w:t>
      </w:r>
      <w:r w:rsidRPr="00092D45">
        <w:rPr>
          <w:rFonts w:ascii="Times New Roman" w:hAnsi="Times New Roman" w:cs="Times New Roman"/>
          <w:sz w:val="24"/>
          <w:szCs w:val="24"/>
        </w:rPr>
        <w:t>Положения теории деятельности А.Н. Леонтьева, основанные на представлении о человеке как об ищущем и создающем смысл создании, стремящемся принимать  участие в культурной деятельности,  подтверждают значимость данного  вида деятельности в образовательном процессе.</w:t>
      </w:r>
      <w:proofErr w:type="gramEnd"/>
    </w:p>
    <w:p w:rsidR="00B57BB2" w:rsidRPr="00B57BB2" w:rsidRDefault="00B57BB2" w:rsidP="00A116A7">
      <w:pPr>
        <w:spacing w:after="0" w:line="360" w:lineRule="auto"/>
        <w:ind w:firstLine="708"/>
        <w:jc w:val="both"/>
        <w:rPr>
          <w:rFonts w:ascii="Times New Roman" w:hAnsi="Times New Roman" w:cs="Times New Roman"/>
          <w:sz w:val="24"/>
          <w:szCs w:val="24"/>
        </w:rPr>
      </w:pPr>
      <w:r w:rsidRPr="00B57BB2">
        <w:rPr>
          <w:rFonts w:ascii="Times New Roman" w:hAnsi="Times New Roman" w:cs="Times New Roman"/>
          <w:sz w:val="24"/>
          <w:szCs w:val="24"/>
        </w:rPr>
        <w:t>Практический путь (</w:t>
      </w:r>
      <w:proofErr w:type="spellStart"/>
      <w:r w:rsidRPr="00B57BB2">
        <w:rPr>
          <w:rFonts w:ascii="Times New Roman" w:hAnsi="Times New Roman" w:cs="Times New Roman"/>
          <w:sz w:val="24"/>
          <w:szCs w:val="24"/>
        </w:rPr>
        <w:t>П.П.Блонский</w:t>
      </w:r>
      <w:proofErr w:type="spellEnd"/>
      <w:r w:rsidRPr="00B57BB2">
        <w:rPr>
          <w:rFonts w:ascii="Times New Roman" w:hAnsi="Times New Roman" w:cs="Times New Roman"/>
          <w:sz w:val="24"/>
          <w:szCs w:val="24"/>
        </w:rPr>
        <w:t xml:space="preserve">, </w:t>
      </w:r>
      <w:proofErr w:type="spellStart"/>
      <w:r w:rsidRPr="00B57BB2">
        <w:rPr>
          <w:rFonts w:ascii="Times New Roman" w:hAnsi="Times New Roman" w:cs="Times New Roman"/>
          <w:sz w:val="24"/>
          <w:szCs w:val="24"/>
        </w:rPr>
        <w:t>Л.С.Выготский</w:t>
      </w:r>
      <w:proofErr w:type="spellEnd"/>
      <w:r w:rsidRPr="00B57BB2">
        <w:rPr>
          <w:rFonts w:ascii="Times New Roman" w:hAnsi="Times New Roman" w:cs="Times New Roman"/>
          <w:sz w:val="24"/>
          <w:szCs w:val="24"/>
        </w:rPr>
        <w:t xml:space="preserve">, </w:t>
      </w:r>
      <w:proofErr w:type="spellStart"/>
      <w:r w:rsidRPr="00B57BB2">
        <w:rPr>
          <w:rFonts w:ascii="Times New Roman" w:hAnsi="Times New Roman" w:cs="Times New Roman"/>
          <w:sz w:val="24"/>
          <w:szCs w:val="24"/>
        </w:rPr>
        <w:t>С.Л.Рубинштейн</w:t>
      </w:r>
      <w:proofErr w:type="spellEnd"/>
      <w:r w:rsidRPr="00B57BB2">
        <w:rPr>
          <w:rFonts w:ascii="Times New Roman" w:hAnsi="Times New Roman" w:cs="Times New Roman"/>
          <w:sz w:val="24"/>
          <w:szCs w:val="24"/>
        </w:rPr>
        <w:t xml:space="preserve"> и другие) предполагает, что умственные операции формируются в процессе овладения конкретным содержанием. В процессе обучения внимание учеников обращается на содержание знания, а не на способы его приобретения.</w:t>
      </w:r>
    </w:p>
    <w:p w:rsidR="005A0062" w:rsidRDefault="00B57BB2" w:rsidP="00A116A7">
      <w:pPr>
        <w:spacing w:after="0" w:line="360" w:lineRule="auto"/>
        <w:ind w:firstLine="708"/>
        <w:jc w:val="both"/>
        <w:rPr>
          <w:rFonts w:ascii="Arial" w:eastAsia="Times New Roman" w:hAnsi="Arial" w:cs="Arial"/>
          <w:color w:val="000000"/>
          <w:sz w:val="27"/>
          <w:szCs w:val="27"/>
        </w:rPr>
      </w:pPr>
      <w:r w:rsidRPr="00B57BB2">
        <w:rPr>
          <w:rFonts w:ascii="Times New Roman" w:hAnsi="Times New Roman" w:cs="Times New Roman"/>
          <w:sz w:val="24"/>
          <w:szCs w:val="24"/>
        </w:rPr>
        <w:t xml:space="preserve">По мнению же </w:t>
      </w:r>
      <w:proofErr w:type="spellStart"/>
      <w:r w:rsidRPr="00B57BB2">
        <w:rPr>
          <w:rFonts w:ascii="Times New Roman" w:hAnsi="Times New Roman" w:cs="Times New Roman"/>
          <w:sz w:val="24"/>
          <w:szCs w:val="24"/>
        </w:rPr>
        <w:t>Д.Н.Богоявленского</w:t>
      </w:r>
      <w:proofErr w:type="spellEnd"/>
      <w:r w:rsidRPr="00B57BB2">
        <w:rPr>
          <w:rFonts w:ascii="Times New Roman" w:hAnsi="Times New Roman" w:cs="Times New Roman"/>
          <w:sz w:val="24"/>
          <w:szCs w:val="24"/>
        </w:rPr>
        <w:t xml:space="preserve">, </w:t>
      </w:r>
      <w:proofErr w:type="spellStart"/>
      <w:r w:rsidRPr="00B57BB2">
        <w:rPr>
          <w:rFonts w:ascii="Times New Roman" w:hAnsi="Times New Roman" w:cs="Times New Roman"/>
          <w:sz w:val="24"/>
          <w:szCs w:val="24"/>
        </w:rPr>
        <w:t>П.Я.Гальперина</w:t>
      </w:r>
      <w:proofErr w:type="spellEnd"/>
      <w:r w:rsidRPr="00B57BB2">
        <w:rPr>
          <w:rFonts w:ascii="Times New Roman" w:hAnsi="Times New Roman" w:cs="Times New Roman"/>
          <w:sz w:val="24"/>
          <w:szCs w:val="24"/>
        </w:rPr>
        <w:t xml:space="preserve">, </w:t>
      </w:r>
      <w:proofErr w:type="spellStart"/>
      <w:r w:rsidRPr="00B57BB2">
        <w:rPr>
          <w:rFonts w:ascii="Times New Roman" w:hAnsi="Times New Roman" w:cs="Times New Roman"/>
          <w:sz w:val="24"/>
          <w:szCs w:val="24"/>
        </w:rPr>
        <w:t>Е.Н.Кабановой-Меллер</w:t>
      </w:r>
      <w:proofErr w:type="spellEnd"/>
      <w:r w:rsidRPr="00B57BB2">
        <w:rPr>
          <w:rFonts w:ascii="Times New Roman" w:hAnsi="Times New Roman" w:cs="Times New Roman"/>
          <w:sz w:val="24"/>
          <w:szCs w:val="24"/>
        </w:rPr>
        <w:t xml:space="preserve">, </w:t>
      </w:r>
      <w:proofErr w:type="spellStart"/>
      <w:r w:rsidRPr="00B57BB2">
        <w:rPr>
          <w:rFonts w:ascii="Times New Roman" w:hAnsi="Times New Roman" w:cs="Times New Roman"/>
          <w:sz w:val="24"/>
          <w:szCs w:val="24"/>
        </w:rPr>
        <w:t>А.Н.Леонтьева</w:t>
      </w:r>
      <w:proofErr w:type="spellEnd"/>
      <w:r w:rsidRPr="00B57BB2">
        <w:rPr>
          <w:rFonts w:ascii="Times New Roman" w:hAnsi="Times New Roman" w:cs="Times New Roman"/>
          <w:sz w:val="24"/>
          <w:szCs w:val="24"/>
        </w:rPr>
        <w:t xml:space="preserve">, </w:t>
      </w:r>
      <w:proofErr w:type="spellStart"/>
      <w:r w:rsidRPr="00B57BB2">
        <w:rPr>
          <w:rFonts w:ascii="Times New Roman" w:hAnsi="Times New Roman" w:cs="Times New Roman"/>
          <w:sz w:val="24"/>
          <w:szCs w:val="24"/>
        </w:rPr>
        <w:t>Н.А.Менчинской</w:t>
      </w:r>
      <w:proofErr w:type="spellEnd"/>
      <w:r w:rsidRPr="00B57BB2">
        <w:rPr>
          <w:rFonts w:ascii="Times New Roman" w:hAnsi="Times New Roman" w:cs="Times New Roman"/>
          <w:sz w:val="24"/>
          <w:szCs w:val="24"/>
        </w:rPr>
        <w:t>, овладение конкретными знаниями требует специально организованного обучения приемам и способам получения знания. Внимание учеников в этом случае обращается не только на содержание учебного материала, но и на способы его приобретения, то есть на приемы умственной деятельности. В это</w:t>
      </w:r>
      <w:r w:rsidR="005A0062">
        <w:rPr>
          <w:rFonts w:ascii="Times New Roman" w:hAnsi="Times New Roman" w:cs="Times New Roman"/>
          <w:sz w:val="24"/>
          <w:szCs w:val="24"/>
        </w:rPr>
        <w:t xml:space="preserve">м сущность теоретического пути </w:t>
      </w:r>
      <w:r w:rsidR="005A0062" w:rsidRPr="005A0062">
        <w:rPr>
          <w:rFonts w:ascii="Times New Roman" w:hAnsi="Times New Roman" w:cs="Times New Roman"/>
          <w:sz w:val="24"/>
          <w:szCs w:val="24"/>
        </w:rPr>
        <w:t>[</w:t>
      </w:r>
      <w:r w:rsidR="00DC73C4">
        <w:rPr>
          <w:rFonts w:ascii="Times New Roman" w:hAnsi="Times New Roman" w:cs="Times New Roman"/>
          <w:sz w:val="24"/>
          <w:szCs w:val="24"/>
        </w:rPr>
        <w:t>5</w:t>
      </w:r>
      <w:r w:rsidR="005A0062" w:rsidRPr="005A0062">
        <w:rPr>
          <w:rFonts w:ascii="Times New Roman" w:hAnsi="Times New Roman" w:cs="Times New Roman"/>
          <w:sz w:val="24"/>
          <w:szCs w:val="24"/>
        </w:rPr>
        <w:t>]</w:t>
      </w:r>
      <w:r w:rsidRPr="00B57BB2">
        <w:rPr>
          <w:rFonts w:ascii="Times New Roman" w:hAnsi="Times New Roman" w:cs="Times New Roman"/>
          <w:sz w:val="24"/>
          <w:szCs w:val="24"/>
        </w:rPr>
        <w:t>.</w:t>
      </w:r>
    </w:p>
    <w:p w:rsidR="005A0062" w:rsidRDefault="005A0062" w:rsidP="00A116A7">
      <w:pPr>
        <w:spacing w:after="0" w:line="360" w:lineRule="auto"/>
        <w:ind w:firstLine="708"/>
        <w:jc w:val="both"/>
        <w:rPr>
          <w:rFonts w:ascii="Times New Roman" w:hAnsi="Times New Roman" w:cs="Times New Roman"/>
          <w:sz w:val="24"/>
          <w:szCs w:val="24"/>
        </w:rPr>
      </w:pPr>
      <w:r w:rsidRPr="005A0062">
        <w:rPr>
          <w:rFonts w:ascii="Times New Roman" w:hAnsi="Times New Roman" w:cs="Times New Roman"/>
          <w:sz w:val="24"/>
          <w:szCs w:val="24"/>
        </w:rPr>
        <w:t>Процессуальная сторона названного подхода раскрывается в теории поэтапного формирования умственных действий, разработанной П.Я.Гальпериным и развиваемой Н.Ф.Талызиной и ее школой. Теория касается преимущественно структуры процесса усвоения знаний и рассматривает процесс обучения как систему трех взаимосвязанных видов деятельности:</w:t>
      </w:r>
    </w:p>
    <w:p w:rsidR="00A116A7" w:rsidRDefault="005A0062" w:rsidP="00716465">
      <w:pPr>
        <w:pStyle w:val="a3"/>
        <w:numPr>
          <w:ilvl w:val="0"/>
          <w:numId w:val="6"/>
        </w:numPr>
        <w:spacing w:after="0" w:line="360" w:lineRule="auto"/>
        <w:jc w:val="both"/>
        <w:rPr>
          <w:rFonts w:ascii="Times New Roman" w:hAnsi="Times New Roman" w:cs="Times New Roman"/>
          <w:sz w:val="24"/>
          <w:szCs w:val="24"/>
        </w:rPr>
      </w:pPr>
      <w:r w:rsidRPr="00A116A7">
        <w:rPr>
          <w:rFonts w:ascii="Times New Roman" w:hAnsi="Times New Roman" w:cs="Times New Roman"/>
          <w:sz w:val="24"/>
          <w:szCs w:val="24"/>
        </w:rPr>
        <w:t>ориентировочной, связанной с исследованием и планированием учеником предстоящей работы;</w:t>
      </w:r>
    </w:p>
    <w:p w:rsidR="00A116A7" w:rsidRDefault="005A0062" w:rsidP="00716465">
      <w:pPr>
        <w:pStyle w:val="a3"/>
        <w:numPr>
          <w:ilvl w:val="0"/>
          <w:numId w:val="6"/>
        </w:numPr>
        <w:spacing w:after="0" w:line="360" w:lineRule="auto"/>
        <w:jc w:val="both"/>
        <w:rPr>
          <w:rFonts w:ascii="Times New Roman" w:hAnsi="Times New Roman" w:cs="Times New Roman"/>
          <w:sz w:val="24"/>
          <w:szCs w:val="24"/>
        </w:rPr>
      </w:pPr>
      <w:r w:rsidRPr="00A116A7">
        <w:rPr>
          <w:rFonts w:ascii="Times New Roman" w:hAnsi="Times New Roman" w:cs="Times New Roman"/>
          <w:sz w:val="24"/>
          <w:szCs w:val="24"/>
        </w:rPr>
        <w:lastRenderedPageBreak/>
        <w:t xml:space="preserve">исполнительной, обеспечивающей заданные преобразования, как </w:t>
      </w:r>
      <w:proofErr w:type="gramStart"/>
      <w:r w:rsidRPr="00A116A7">
        <w:rPr>
          <w:rFonts w:ascii="Times New Roman" w:hAnsi="Times New Roman" w:cs="Times New Roman"/>
          <w:sz w:val="24"/>
          <w:szCs w:val="24"/>
        </w:rPr>
        <w:t>идеальные</w:t>
      </w:r>
      <w:proofErr w:type="gramEnd"/>
      <w:r w:rsidRPr="00A116A7">
        <w:rPr>
          <w:rFonts w:ascii="Times New Roman" w:hAnsi="Times New Roman" w:cs="Times New Roman"/>
          <w:sz w:val="24"/>
          <w:szCs w:val="24"/>
        </w:rPr>
        <w:t xml:space="preserve"> так и материальные, в объекте действия;</w:t>
      </w:r>
    </w:p>
    <w:p w:rsidR="005A0062" w:rsidRPr="00A116A7" w:rsidRDefault="005A0062" w:rsidP="00716465">
      <w:pPr>
        <w:pStyle w:val="a3"/>
        <w:numPr>
          <w:ilvl w:val="0"/>
          <w:numId w:val="6"/>
        </w:numPr>
        <w:spacing w:after="0" w:line="360" w:lineRule="auto"/>
        <w:jc w:val="both"/>
        <w:rPr>
          <w:rFonts w:ascii="Times New Roman" w:hAnsi="Times New Roman" w:cs="Times New Roman"/>
          <w:sz w:val="24"/>
          <w:szCs w:val="24"/>
        </w:rPr>
      </w:pPr>
      <w:r w:rsidRPr="00A116A7">
        <w:rPr>
          <w:rFonts w:ascii="Times New Roman" w:hAnsi="Times New Roman" w:cs="Times New Roman"/>
          <w:sz w:val="24"/>
          <w:szCs w:val="24"/>
        </w:rPr>
        <w:t>контролирующей деятельности, направленной на прослеживание хода выполнения действия, сопоставление полученных результатов с заданными образцами.</w:t>
      </w:r>
    </w:p>
    <w:p w:rsidR="005A0062" w:rsidRPr="005A0062" w:rsidRDefault="005A0062" w:rsidP="00A116A7">
      <w:pPr>
        <w:spacing w:after="0" w:line="360" w:lineRule="auto"/>
        <w:ind w:firstLine="360"/>
        <w:jc w:val="both"/>
        <w:rPr>
          <w:rFonts w:ascii="Times New Roman" w:hAnsi="Times New Roman" w:cs="Times New Roman"/>
          <w:sz w:val="24"/>
          <w:szCs w:val="24"/>
        </w:rPr>
      </w:pPr>
      <w:r w:rsidRPr="005A0062">
        <w:rPr>
          <w:rFonts w:ascii="Times New Roman" w:hAnsi="Times New Roman" w:cs="Times New Roman"/>
          <w:sz w:val="24"/>
          <w:szCs w:val="24"/>
        </w:rPr>
        <w:t>Н.Ф.Талызина считает, что большой развивающий эффект обнаруживает ор</w:t>
      </w:r>
      <w:r>
        <w:rPr>
          <w:rFonts w:ascii="Times New Roman" w:hAnsi="Times New Roman" w:cs="Times New Roman"/>
          <w:sz w:val="24"/>
          <w:szCs w:val="24"/>
        </w:rPr>
        <w:t xml:space="preserve">иентировочный вид деятельности </w:t>
      </w:r>
      <w:r w:rsidRPr="005A0062">
        <w:rPr>
          <w:rFonts w:ascii="Times New Roman" w:hAnsi="Times New Roman" w:cs="Times New Roman"/>
          <w:sz w:val="24"/>
          <w:szCs w:val="24"/>
        </w:rPr>
        <w:t>[</w:t>
      </w:r>
      <w:r w:rsidR="00DC73C4">
        <w:rPr>
          <w:rFonts w:ascii="Times New Roman" w:hAnsi="Times New Roman" w:cs="Times New Roman"/>
          <w:sz w:val="24"/>
          <w:szCs w:val="24"/>
        </w:rPr>
        <w:t>1</w:t>
      </w:r>
      <w:r w:rsidR="007365F7">
        <w:rPr>
          <w:rFonts w:ascii="Times New Roman" w:hAnsi="Times New Roman" w:cs="Times New Roman"/>
          <w:sz w:val="24"/>
          <w:szCs w:val="24"/>
        </w:rPr>
        <w:t>1</w:t>
      </w:r>
      <w:r w:rsidRPr="005A0062">
        <w:rPr>
          <w:rFonts w:ascii="Times New Roman" w:hAnsi="Times New Roman" w:cs="Times New Roman"/>
          <w:sz w:val="24"/>
          <w:szCs w:val="24"/>
        </w:rPr>
        <w:t>].</w:t>
      </w:r>
    </w:p>
    <w:p w:rsidR="00B57BB2" w:rsidRPr="00B57BB2" w:rsidRDefault="005A0062" w:rsidP="00A116A7">
      <w:pPr>
        <w:spacing w:after="0" w:line="360" w:lineRule="auto"/>
        <w:ind w:firstLine="360"/>
        <w:jc w:val="both"/>
        <w:rPr>
          <w:rFonts w:ascii="Times New Roman" w:hAnsi="Times New Roman" w:cs="Times New Roman"/>
          <w:sz w:val="24"/>
          <w:szCs w:val="24"/>
        </w:rPr>
      </w:pPr>
      <w:r w:rsidRPr="005A0062">
        <w:rPr>
          <w:rFonts w:ascii="Times New Roman" w:hAnsi="Times New Roman" w:cs="Times New Roman"/>
          <w:sz w:val="24"/>
          <w:szCs w:val="24"/>
        </w:rPr>
        <w:t>В настоящее время в педагогике сформировались различные подходы к определению видов исследовательской деятельности, к которым относят поисковую, экспериментальную, проектную, техническую творческую и другие, осуществляемые как на уро</w:t>
      </w:r>
      <w:r>
        <w:rPr>
          <w:rFonts w:ascii="Times New Roman" w:hAnsi="Times New Roman" w:cs="Times New Roman"/>
          <w:sz w:val="24"/>
          <w:szCs w:val="24"/>
        </w:rPr>
        <w:t xml:space="preserve">ках, так и во внеурочное время </w:t>
      </w:r>
      <w:r w:rsidRPr="005A0062">
        <w:rPr>
          <w:rFonts w:ascii="Times New Roman" w:hAnsi="Times New Roman" w:cs="Times New Roman"/>
          <w:sz w:val="24"/>
          <w:szCs w:val="24"/>
        </w:rPr>
        <w:t>[</w:t>
      </w:r>
      <w:r w:rsidR="00DC73C4">
        <w:rPr>
          <w:rFonts w:ascii="Times New Roman" w:hAnsi="Times New Roman" w:cs="Times New Roman"/>
          <w:sz w:val="24"/>
          <w:szCs w:val="24"/>
        </w:rPr>
        <w:t>4</w:t>
      </w:r>
      <w:r w:rsidRPr="005A0062">
        <w:rPr>
          <w:rFonts w:ascii="Times New Roman" w:hAnsi="Times New Roman" w:cs="Times New Roman"/>
          <w:sz w:val="24"/>
          <w:szCs w:val="24"/>
        </w:rPr>
        <w:t>].</w:t>
      </w:r>
    </w:p>
    <w:p w:rsidR="00672F13" w:rsidRPr="008B220A" w:rsidRDefault="00672F13" w:rsidP="00E42609">
      <w:pPr>
        <w:spacing w:after="0" w:line="360" w:lineRule="auto"/>
        <w:ind w:firstLine="360"/>
        <w:jc w:val="both"/>
        <w:rPr>
          <w:rFonts w:ascii="Times New Roman" w:hAnsi="Times New Roman" w:cs="Times New Roman"/>
          <w:sz w:val="24"/>
          <w:szCs w:val="24"/>
        </w:rPr>
      </w:pPr>
      <w:r w:rsidRPr="00672F13">
        <w:rPr>
          <w:rFonts w:ascii="Times New Roman" w:hAnsi="Times New Roman" w:cs="Times New Roman"/>
          <w:sz w:val="24"/>
          <w:szCs w:val="24"/>
        </w:rPr>
        <w:t>Таким образом, исследование рассматривают как метод активного обучения, существенно повышающий познавательную активность и направленный на изменение позиций, оценок и поведения учащихся, и широко используют в основном и дополнительном образовании</w:t>
      </w:r>
      <w:r>
        <w:rPr>
          <w:rFonts w:ascii="Times New Roman" w:hAnsi="Times New Roman" w:cs="Times New Roman"/>
          <w:sz w:val="24"/>
          <w:szCs w:val="24"/>
        </w:rPr>
        <w:t>.</w:t>
      </w:r>
    </w:p>
    <w:p w:rsidR="00B35FA3" w:rsidRDefault="00167749" w:rsidP="00A116A7">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Для организации исследовательской деятельности автор опыта заимствовал элементы личностно-ориентированных технологий, которые ориентированы на обучение в сотрудничестве, решение проблемных задач и разработку проектов. Именно они способствуют усвоению опыта творческой деятельности и применению знаний.</w:t>
      </w:r>
    </w:p>
    <w:p w:rsidR="00ED10F5" w:rsidRDefault="00ED10F5" w:rsidP="00A116A7">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Одним из составляющих элементов организации познавательной деятельности на уроках, использованных в опыте, является постановка и решение проблемы. Проблема – сложная познавательная задача, решение которой представляет существенный практический и теоретический интерес </w:t>
      </w:r>
      <w:r w:rsidRPr="00ED10F5">
        <w:rPr>
          <w:rFonts w:ascii="Times New Roman" w:hAnsi="Times New Roman" w:cs="Times New Roman"/>
          <w:sz w:val="24"/>
          <w:szCs w:val="24"/>
        </w:rPr>
        <w:t>[</w:t>
      </w:r>
      <w:r w:rsidR="00DC73C4">
        <w:rPr>
          <w:rFonts w:ascii="Times New Roman" w:hAnsi="Times New Roman" w:cs="Times New Roman"/>
          <w:sz w:val="24"/>
          <w:szCs w:val="24"/>
        </w:rPr>
        <w:t>4</w:t>
      </w:r>
      <w:r w:rsidRPr="00ED10F5">
        <w:rPr>
          <w:rFonts w:ascii="Times New Roman" w:hAnsi="Times New Roman" w:cs="Times New Roman"/>
          <w:sz w:val="24"/>
          <w:szCs w:val="24"/>
        </w:rPr>
        <w:t>]</w:t>
      </w:r>
      <w:r>
        <w:rPr>
          <w:rFonts w:ascii="Times New Roman" w:hAnsi="Times New Roman" w:cs="Times New Roman"/>
          <w:sz w:val="24"/>
          <w:szCs w:val="24"/>
        </w:rPr>
        <w:t>. Решая проблему</w:t>
      </w:r>
      <w:r w:rsidR="003B5C57">
        <w:rPr>
          <w:rFonts w:ascii="Times New Roman" w:hAnsi="Times New Roman" w:cs="Times New Roman"/>
          <w:sz w:val="24"/>
          <w:szCs w:val="24"/>
        </w:rPr>
        <w:t>,</w:t>
      </w:r>
      <w:r>
        <w:rPr>
          <w:rFonts w:ascii="Times New Roman" w:hAnsi="Times New Roman" w:cs="Times New Roman"/>
          <w:sz w:val="24"/>
          <w:szCs w:val="24"/>
        </w:rPr>
        <w:t xml:space="preserve"> учащиеся начинают мыслить творчески.</w:t>
      </w:r>
    </w:p>
    <w:p w:rsidR="00672F13" w:rsidRDefault="00672F13" w:rsidP="00A116A7">
      <w:pPr>
        <w:spacing w:after="0" w:line="360" w:lineRule="auto"/>
        <w:jc w:val="both"/>
        <w:rPr>
          <w:rFonts w:ascii="Times New Roman" w:hAnsi="Times New Roman" w:cs="Times New Roman"/>
          <w:sz w:val="24"/>
          <w:szCs w:val="24"/>
        </w:rPr>
      </w:pPr>
    </w:p>
    <w:p w:rsidR="00672F13" w:rsidRDefault="00991787" w:rsidP="00A116A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1.7 Новизна опыта</w:t>
      </w:r>
    </w:p>
    <w:p w:rsidR="003B5C57" w:rsidRDefault="00E42609" w:rsidP="00A116A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Новизна опыта состоит в создании</w:t>
      </w:r>
      <w:r w:rsidR="003B5C57">
        <w:rPr>
          <w:rFonts w:ascii="Times New Roman" w:hAnsi="Times New Roman" w:cs="Times New Roman"/>
          <w:sz w:val="24"/>
          <w:szCs w:val="24"/>
        </w:rPr>
        <w:t xml:space="preserve"> системы организационно – педагогических условий, направленных на </w:t>
      </w:r>
      <w:r w:rsidR="00432E0F">
        <w:rPr>
          <w:rFonts w:ascii="Times New Roman" w:hAnsi="Times New Roman" w:cs="Times New Roman"/>
          <w:sz w:val="24"/>
          <w:szCs w:val="24"/>
        </w:rPr>
        <w:t xml:space="preserve">формирование у обучающихся навыков исследовательской деятельности и развитие у них способности к творческому решению познавательных задач. При этом основной задачей является создание условий для формирования и развития системного, логического, универсального мышления ученика, обнаруживать </w:t>
      </w:r>
      <w:proofErr w:type="spellStart"/>
      <w:r w:rsidR="00432E0F">
        <w:rPr>
          <w:rFonts w:ascii="Times New Roman" w:hAnsi="Times New Roman" w:cs="Times New Roman"/>
          <w:sz w:val="24"/>
          <w:szCs w:val="24"/>
        </w:rPr>
        <w:t>межпредметные</w:t>
      </w:r>
      <w:proofErr w:type="spellEnd"/>
      <w:r w:rsidR="00432E0F">
        <w:rPr>
          <w:rFonts w:ascii="Times New Roman" w:hAnsi="Times New Roman" w:cs="Times New Roman"/>
          <w:sz w:val="24"/>
          <w:szCs w:val="24"/>
        </w:rPr>
        <w:t xml:space="preserve"> связи, выходить на уровень </w:t>
      </w:r>
      <w:proofErr w:type="spellStart"/>
      <w:r w:rsidR="00432E0F">
        <w:rPr>
          <w:rFonts w:ascii="Times New Roman" w:hAnsi="Times New Roman" w:cs="Times New Roman"/>
          <w:sz w:val="24"/>
          <w:szCs w:val="24"/>
        </w:rPr>
        <w:t>надпредметного</w:t>
      </w:r>
      <w:proofErr w:type="spellEnd"/>
      <w:r w:rsidR="00432E0F">
        <w:rPr>
          <w:rFonts w:ascii="Times New Roman" w:hAnsi="Times New Roman" w:cs="Times New Roman"/>
          <w:sz w:val="24"/>
          <w:szCs w:val="24"/>
        </w:rPr>
        <w:t>, философского решения проблемы. На этом уровне ученик уже «не просто знает, а знает, что он знает; не просто делает, а знает</w:t>
      </w:r>
      <w:r>
        <w:rPr>
          <w:rFonts w:ascii="Times New Roman" w:hAnsi="Times New Roman" w:cs="Times New Roman"/>
          <w:sz w:val="24"/>
          <w:szCs w:val="24"/>
        </w:rPr>
        <w:t xml:space="preserve">, </w:t>
      </w:r>
      <w:r w:rsidR="00432E0F">
        <w:rPr>
          <w:rFonts w:ascii="Times New Roman" w:hAnsi="Times New Roman" w:cs="Times New Roman"/>
          <w:sz w:val="24"/>
          <w:szCs w:val="24"/>
        </w:rPr>
        <w:t xml:space="preserve"> как он это делает» </w:t>
      </w:r>
      <w:r w:rsidR="00432E0F" w:rsidRPr="00432E0F">
        <w:rPr>
          <w:rFonts w:ascii="Times New Roman" w:hAnsi="Times New Roman" w:cs="Times New Roman"/>
          <w:sz w:val="24"/>
          <w:szCs w:val="24"/>
        </w:rPr>
        <w:t>[</w:t>
      </w:r>
      <w:r w:rsidR="00D30C10">
        <w:rPr>
          <w:rFonts w:ascii="Times New Roman" w:hAnsi="Times New Roman" w:cs="Times New Roman"/>
          <w:sz w:val="24"/>
          <w:szCs w:val="24"/>
        </w:rPr>
        <w:t>3</w:t>
      </w:r>
      <w:r w:rsidR="00432E0F" w:rsidRPr="00432E0F">
        <w:rPr>
          <w:rFonts w:ascii="Times New Roman" w:hAnsi="Times New Roman" w:cs="Times New Roman"/>
          <w:sz w:val="24"/>
          <w:szCs w:val="24"/>
        </w:rPr>
        <w:t>]</w:t>
      </w:r>
      <w:r w:rsidR="00432E0F">
        <w:rPr>
          <w:rFonts w:ascii="Times New Roman" w:hAnsi="Times New Roman" w:cs="Times New Roman"/>
          <w:sz w:val="24"/>
          <w:szCs w:val="24"/>
        </w:rPr>
        <w:t>.</w:t>
      </w:r>
    </w:p>
    <w:p w:rsidR="00846241" w:rsidRPr="00432E0F" w:rsidRDefault="00846241" w:rsidP="00A116A7">
      <w:pPr>
        <w:spacing w:after="0" w:line="360" w:lineRule="auto"/>
        <w:ind w:firstLine="708"/>
        <w:jc w:val="both"/>
        <w:rPr>
          <w:rFonts w:ascii="Times New Roman" w:hAnsi="Times New Roman" w:cs="Times New Roman"/>
          <w:sz w:val="24"/>
          <w:szCs w:val="24"/>
        </w:rPr>
      </w:pPr>
    </w:p>
    <w:p w:rsidR="00991787" w:rsidRDefault="00991787" w:rsidP="00A116A7">
      <w:pPr>
        <w:spacing w:after="0" w:line="360" w:lineRule="auto"/>
        <w:jc w:val="both"/>
        <w:rPr>
          <w:rFonts w:ascii="Times New Roman" w:hAnsi="Times New Roman" w:cs="Times New Roman"/>
          <w:sz w:val="24"/>
          <w:szCs w:val="24"/>
        </w:rPr>
      </w:pPr>
    </w:p>
    <w:p w:rsidR="003A03FC" w:rsidRDefault="003A03FC" w:rsidP="00A116A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lang w:val="en-US"/>
        </w:rPr>
        <w:lastRenderedPageBreak/>
        <w:t>II</w:t>
      </w:r>
      <w:r>
        <w:rPr>
          <w:rFonts w:ascii="Times New Roman" w:hAnsi="Times New Roman" w:cs="Times New Roman"/>
          <w:b/>
          <w:sz w:val="24"/>
          <w:szCs w:val="24"/>
        </w:rPr>
        <w:t xml:space="preserve"> Технология опыта</w:t>
      </w:r>
    </w:p>
    <w:p w:rsidR="007A761E" w:rsidRDefault="007A761E" w:rsidP="00A116A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2.1 Цели и задачи педагогического опыта</w:t>
      </w:r>
    </w:p>
    <w:p w:rsidR="002A02A4" w:rsidRPr="002A02A4" w:rsidRDefault="007A761E" w:rsidP="00A116A7">
      <w:pPr>
        <w:tabs>
          <w:tab w:val="num" w:pos="720"/>
        </w:tabs>
        <w:spacing w:after="0" w:line="360" w:lineRule="auto"/>
        <w:jc w:val="both"/>
        <w:rPr>
          <w:rFonts w:ascii="Times New Roman" w:eastAsia="Times New Roman" w:hAnsi="Times New Roman" w:cs="Times New Roman"/>
          <w:sz w:val="24"/>
          <w:szCs w:val="24"/>
        </w:rPr>
      </w:pPr>
      <w:r>
        <w:rPr>
          <w:rFonts w:ascii="Times New Roman" w:hAnsi="Times New Roman" w:cs="Times New Roman"/>
          <w:b/>
          <w:sz w:val="24"/>
          <w:szCs w:val="24"/>
        </w:rPr>
        <w:tab/>
      </w:r>
      <w:r w:rsidR="002A02A4">
        <w:rPr>
          <w:rFonts w:ascii="Times New Roman" w:hAnsi="Times New Roman" w:cs="Times New Roman"/>
          <w:b/>
          <w:sz w:val="24"/>
          <w:szCs w:val="24"/>
        </w:rPr>
        <w:t xml:space="preserve">Цель: </w:t>
      </w:r>
      <w:r w:rsidR="002A02A4">
        <w:rPr>
          <w:rFonts w:ascii="Times New Roman" w:hAnsi="Times New Roman" w:cs="Times New Roman"/>
          <w:sz w:val="24"/>
          <w:szCs w:val="24"/>
        </w:rPr>
        <w:t>развитие творческих способностей и познавательной активности на уроках биологии и во внеурочное время посредством исследовательской деятельности</w:t>
      </w:r>
      <w:r w:rsidR="008D7AB4">
        <w:rPr>
          <w:rFonts w:ascii="Times New Roman" w:hAnsi="Times New Roman" w:cs="Times New Roman"/>
          <w:sz w:val="24"/>
          <w:szCs w:val="24"/>
        </w:rPr>
        <w:t>.</w:t>
      </w:r>
    </w:p>
    <w:p w:rsidR="002A02A4" w:rsidRDefault="006C6835" w:rsidP="00C0209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Достижение планируемых результатов предполагает выполнение ряда </w:t>
      </w:r>
      <w:r w:rsidRPr="00226F6B">
        <w:rPr>
          <w:rFonts w:ascii="Times New Roman" w:hAnsi="Times New Roman" w:cs="Times New Roman"/>
          <w:b/>
          <w:sz w:val="24"/>
          <w:szCs w:val="24"/>
        </w:rPr>
        <w:t>задач</w:t>
      </w:r>
      <w:r>
        <w:rPr>
          <w:rFonts w:ascii="Times New Roman" w:hAnsi="Times New Roman" w:cs="Times New Roman"/>
          <w:sz w:val="24"/>
          <w:szCs w:val="24"/>
        </w:rPr>
        <w:t>:</w:t>
      </w:r>
    </w:p>
    <w:p w:rsidR="00226F6B" w:rsidRPr="00C02094" w:rsidRDefault="006C6835" w:rsidP="00716465">
      <w:pPr>
        <w:pStyle w:val="a3"/>
        <w:numPr>
          <w:ilvl w:val="0"/>
          <w:numId w:val="7"/>
        </w:numPr>
        <w:spacing w:after="0" w:line="360" w:lineRule="auto"/>
        <w:jc w:val="both"/>
        <w:rPr>
          <w:rFonts w:ascii="Times New Roman" w:hAnsi="Times New Roman" w:cs="Times New Roman"/>
          <w:sz w:val="24"/>
          <w:szCs w:val="24"/>
        </w:rPr>
      </w:pPr>
      <w:r w:rsidRPr="00C02094">
        <w:rPr>
          <w:rFonts w:ascii="Times New Roman" w:hAnsi="Times New Roman" w:cs="Times New Roman"/>
          <w:sz w:val="24"/>
          <w:szCs w:val="24"/>
        </w:rPr>
        <w:t xml:space="preserve">Изучить методическую литературу по данной теме, познакомиться с опытом внедрения исследовательских методов и приемов в процесс обучения, </w:t>
      </w:r>
      <w:r w:rsidR="00226F6B" w:rsidRPr="00C02094">
        <w:rPr>
          <w:rFonts w:ascii="Times New Roman" w:hAnsi="Times New Roman" w:cs="Times New Roman"/>
          <w:sz w:val="24"/>
          <w:szCs w:val="24"/>
        </w:rPr>
        <w:t>изучить основные методологические принципы, на которых строится управление исследовательской деятельностью учащихся.</w:t>
      </w:r>
    </w:p>
    <w:p w:rsidR="00226F6B" w:rsidRDefault="00226F6B" w:rsidP="00716465">
      <w:pPr>
        <w:pStyle w:val="a3"/>
        <w:numPr>
          <w:ilvl w:val="0"/>
          <w:numId w:val="7"/>
        </w:numPr>
        <w:spacing w:after="0" w:line="360" w:lineRule="auto"/>
        <w:jc w:val="both"/>
        <w:rPr>
          <w:rFonts w:ascii="Times New Roman" w:hAnsi="Times New Roman" w:cs="Times New Roman"/>
          <w:sz w:val="24"/>
          <w:szCs w:val="24"/>
        </w:rPr>
      </w:pPr>
      <w:r w:rsidRPr="00C02094">
        <w:rPr>
          <w:rFonts w:ascii="Times New Roman" w:hAnsi="Times New Roman" w:cs="Times New Roman"/>
          <w:sz w:val="24"/>
          <w:szCs w:val="24"/>
        </w:rPr>
        <w:t>Обеспечить развитие у учащихся исследовательских навыков, умений, учить принимать целесообразные решения и самостоя</w:t>
      </w:r>
      <w:r w:rsidR="00E42609">
        <w:rPr>
          <w:rFonts w:ascii="Times New Roman" w:hAnsi="Times New Roman" w:cs="Times New Roman"/>
          <w:sz w:val="24"/>
          <w:szCs w:val="24"/>
        </w:rPr>
        <w:t>тельно приобретать новые знания.</w:t>
      </w:r>
    </w:p>
    <w:p w:rsidR="008D7AB4" w:rsidRPr="008D7AB4" w:rsidRDefault="008D7AB4" w:rsidP="00716465">
      <w:pPr>
        <w:pStyle w:val="a3"/>
        <w:numPr>
          <w:ilvl w:val="0"/>
          <w:numId w:val="7"/>
        </w:numPr>
        <w:spacing w:after="0" w:line="360" w:lineRule="auto"/>
        <w:jc w:val="both"/>
        <w:rPr>
          <w:rFonts w:ascii="Times New Roman" w:hAnsi="Times New Roman" w:cs="Times New Roman"/>
          <w:sz w:val="24"/>
          <w:szCs w:val="24"/>
        </w:rPr>
      </w:pPr>
      <w:r w:rsidRPr="008D7AB4">
        <w:rPr>
          <w:rFonts w:ascii="Times New Roman" w:hAnsi="Times New Roman" w:cs="Times New Roman"/>
          <w:sz w:val="24"/>
          <w:szCs w:val="24"/>
        </w:rPr>
        <w:t>Развивать интеллектуальные умения: обобщать, анализировать, сравн</w:t>
      </w:r>
      <w:r w:rsidR="0000777F">
        <w:rPr>
          <w:rFonts w:ascii="Times New Roman" w:hAnsi="Times New Roman" w:cs="Times New Roman"/>
          <w:sz w:val="24"/>
          <w:szCs w:val="24"/>
        </w:rPr>
        <w:t>ивать, устанавливать причинно-</w:t>
      </w:r>
      <w:r w:rsidRPr="008D7AB4">
        <w:rPr>
          <w:rFonts w:ascii="Times New Roman" w:hAnsi="Times New Roman" w:cs="Times New Roman"/>
          <w:sz w:val="24"/>
          <w:szCs w:val="24"/>
        </w:rPr>
        <w:t>следственные связи.</w:t>
      </w:r>
    </w:p>
    <w:p w:rsidR="00226F6B" w:rsidRPr="00C02094" w:rsidRDefault="00226F6B" w:rsidP="00716465">
      <w:pPr>
        <w:pStyle w:val="a3"/>
        <w:numPr>
          <w:ilvl w:val="0"/>
          <w:numId w:val="7"/>
        </w:numPr>
        <w:spacing w:after="0" w:line="360" w:lineRule="auto"/>
        <w:jc w:val="both"/>
        <w:rPr>
          <w:rFonts w:ascii="Times New Roman" w:hAnsi="Times New Roman" w:cs="Times New Roman"/>
          <w:sz w:val="24"/>
          <w:szCs w:val="24"/>
        </w:rPr>
      </w:pPr>
      <w:r w:rsidRPr="00C02094">
        <w:rPr>
          <w:rFonts w:ascii="Times New Roman" w:hAnsi="Times New Roman" w:cs="Times New Roman"/>
          <w:sz w:val="24"/>
          <w:szCs w:val="24"/>
        </w:rPr>
        <w:t>Содействовать поддержке внутренней учебной мотивации на основе познав</w:t>
      </w:r>
      <w:r w:rsidR="00E42609">
        <w:rPr>
          <w:rFonts w:ascii="Times New Roman" w:hAnsi="Times New Roman" w:cs="Times New Roman"/>
          <w:sz w:val="24"/>
          <w:szCs w:val="24"/>
        </w:rPr>
        <w:t>ательного процесса обучающегося.</w:t>
      </w:r>
    </w:p>
    <w:p w:rsidR="00196050" w:rsidRPr="00C02094" w:rsidRDefault="00226F6B" w:rsidP="00716465">
      <w:pPr>
        <w:pStyle w:val="a3"/>
        <w:numPr>
          <w:ilvl w:val="0"/>
          <w:numId w:val="7"/>
        </w:numPr>
        <w:spacing w:after="0" w:line="360" w:lineRule="auto"/>
        <w:jc w:val="both"/>
        <w:rPr>
          <w:rFonts w:ascii="Times New Roman" w:hAnsi="Times New Roman" w:cs="Times New Roman"/>
          <w:sz w:val="24"/>
          <w:szCs w:val="24"/>
        </w:rPr>
      </w:pPr>
      <w:r w:rsidRPr="00C02094">
        <w:rPr>
          <w:rFonts w:ascii="Times New Roman" w:hAnsi="Times New Roman" w:cs="Times New Roman"/>
          <w:sz w:val="24"/>
          <w:szCs w:val="24"/>
        </w:rPr>
        <w:t>Способствовать развитию творческого мышления, умения предвидеть возможные последствия в</w:t>
      </w:r>
      <w:r w:rsidR="00E42609">
        <w:rPr>
          <w:rFonts w:ascii="Times New Roman" w:hAnsi="Times New Roman" w:cs="Times New Roman"/>
          <w:sz w:val="24"/>
          <w:szCs w:val="24"/>
        </w:rPr>
        <w:t>мешательства человека в природу.</w:t>
      </w:r>
    </w:p>
    <w:p w:rsidR="00226F6B" w:rsidRPr="00C02094" w:rsidRDefault="00196050" w:rsidP="00716465">
      <w:pPr>
        <w:pStyle w:val="a3"/>
        <w:numPr>
          <w:ilvl w:val="0"/>
          <w:numId w:val="7"/>
        </w:numPr>
        <w:spacing w:after="0" w:line="360" w:lineRule="auto"/>
        <w:jc w:val="both"/>
        <w:rPr>
          <w:rFonts w:ascii="Times New Roman" w:hAnsi="Times New Roman" w:cs="Times New Roman"/>
          <w:sz w:val="24"/>
          <w:szCs w:val="24"/>
        </w:rPr>
      </w:pPr>
      <w:r w:rsidRPr="00C02094">
        <w:rPr>
          <w:rFonts w:ascii="Times New Roman" w:hAnsi="Times New Roman" w:cs="Times New Roman"/>
          <w:sz w:val="24"/>
          <w:szCs w:val="24"/>
        </w:rPr>
        <w:t>Развивать  коммуникативные  умения  сотрудничества,  обучения  в  диалоге;  создать  условия для раскрытия личностного потенциала учащихся, их оптимального с</w:t>
      </w:r>
      <w:r w:rsidR="00E42609">
        <w:rPr>
          <w:rFonts w:ascii="Times New Roman" w:hAnsi="Times New Roman" w:cs="Times New Roman"/>
          <w:sz w:val="24"/>
          <w:szCs w:val="24"/>
        </w:rPr>
        <w:t>амоопределения и самореализации.</w:t>
      </w:r>
    </w:p>
    <w:p w:rsidR="00905BAF" w:rsidRDefault="00905BAF" w:rsidP="00AA28E9">
      <w:pPr>
        <w:spacing w:after="0" w:line="360" w:lineRule="auto"/>
        <w:rPr>
          <w:rFonts w:ascii="Times New Roman" w:hAnsi="Times New Roman" w:cs="Times New Roman"/>
          <w:b/>
          <w:sz w:val="24"/>
          <w:szCs w:val="24"/>
        </w:rPr>
      </w:pPr>
    </w:p>
    <w:p w:rsidR="00196050" w:rsidRDefault="00196050" w:rsidP="00A116A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2.2 Организация учебно</w:t>
      </w:r>
      <w:r w:rsidR="008D7AB4">
        <w:rPr>
          <w:rFonts w:ascii="Times New Roman" w:hAnsi="Times New Roman" w:cs="Times New Roman"/>
          <w:b/>
          <w:sz w:val="24"/>
          <w:szCs w:val="24"/>
        </w:rPr>
        <w:t>-</w:t>
      </w:r>
      <w:r>
        <w:rPr>
          <w:rFonts w:ascii="Times New Roman" w:hAnsi="Times New Roman" w:cs="Times New Roman"/>
          <w:b/>
          <w:sz w:val="24"/>
          <w:szCs w:val="24"/>
        </w:rPr>
        <w:t>воспитательного процесса</w:t>
      </w:r>
    </w:p>
    <w:p w:rsidR="003A6108" w:rsidRPr="003A6108" w:rsidRDefault="003A6108" w:rsidP="00905BAF">
      <w:pPr>
        <w:spacing w:after="0" w:line="360" w:lineRule="auto"/>
        <w:ind w:firstLine="708"/>
        <w:jc w:val="both"/>
        <w:rPr>
          <w:rFonts w:ascii="Times New Roman" w:hAnsi="Times New Roman" w:cs="Times New Roman"/>
          <w:sz w:val="24"/>
          <w:szCs w:val="24"/>
        </w:rPr>
      </w:pPr>
      <w:r w:rsidRPr="003A6108">
        <w:rPr>
          <w:rFonts w:ascii="Times New Roman" w:hAnsi="Times New Roman" w:cs="Times New Roman"/>
          <w:sz w:val="24"/>
          <w:szCs w:val="24"/>
        </w:rPr>
        <w:t xml:space="preserve">Опыт исследовательской и творческой работы является сегодня самым важным приобретением  ребенка. Исследовательская  деятельность  учащихся  предоставляет  большие  педагогические возможности, так как любое исследование играет роль связующего звена между теоретическими знаниями и практикой, позволяет формировать  активную жизненную позицию ученика, развивает коммуникативные    и  творческие умения и навыки.  </w:t>
      </w:r>
    </w:p>
    <w:p w:rsidR="004F353F" w:rsidRDefault="00196050" w:rsidP="00905BA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Педагогическая деятельность автора опыта направлена на </w:t>
      </w:r>
      <w:r w:rsidR="00C23A7E">
        <w:rPr>
          <w:rFonts w:ascii="Times New Roman" w:hAnsi="Times New Roman" w:cs="Times New Roman"/>
          <w:sz w:val="24"/>
          <w:szCs w:val="24"/>
        </w:rPr>
        <w:t xml:space="preserve">реализацию социального общественного заказа, цель которого заключается в формировании у </w:t>
      </w:r>
      <w:proofErr w:type="gramStart"/>
      <w:r w:rsidR="00C23A7E">
        <w:rPr>
          <w:rFonts w:ascii="Times New Roman" w:hAnsi="Times New Roman" w:cs="Times New Roman"/>
          <w:sz w:val="24"/>
          <w:szCs w:val="24"/>
        </w:rPr>
        <w:t>обучающихся</w:t>
      </w:r>
      <w:proofErr w:type="gramEnd"/>
      <w:r w:rsidR="00C23A7E">
        <w:rPr>
          <w:rFonts w:ascii="Times New Roman" w:hAnsi="Times New Roman" w:cs="Times New Roman"/>
          <w:sz w:val="24"/>
          <w:szCs w:val="24"/>
        </w:rPr>
        <w:t xml:space="preserve"> гражданской ответственности, духовности и культуры, самостоятельности, инициативности, способности к успешной социализации в обществе. Эти качества могут быть реализованы творческой личностью.</w:t>
      </w:r>
    </w:p>
    <w:p w:rsidR="009C0BF3" w:rsidRDefault="00E46F17" w:rsidP="00905BAF">
      <w:pPr>
        <w:spacing w:after="0" w:line="360" w:lineRule="auto"/>
        <w:ind w:firstLine="708"/>
        <w:jc w:val="both"/>
        <w:rPr>
          <w:rFonts w:ascii="Times New Roman" w:hAnsi="Times New Roman" w:cs="Times New Roman"/>
          <w:sz w:val="24"/>
          <w:szCs w:val="24"/>
        </w:rPr>
      </w:pPr>
      <w:r w:rsidRPr="00E46F17">
        <w:rPr>
          <w:rFonts w:ascii="Times New Roman" w:hAnsi="Times New Roman" w:cs="Times New Roman"/>
          <w:sz w:val="24"/>
          <w:szCs w:val="24"/>
        </w:rPr>
        <w:lastRenderedPageBreak/>
        <w:t>В соответствии с поставленными целями и задачами педагогической деятельности в</w:t>
      </w:r>
      <w:r w:rsidR="00BF4520">
        <w:rPr>
          <w:rFonts w:ascii="Times New Roman" w:hAnsi="Times New Roman" w:cs="Times New Roman"/>
          <w:sz w:val="24"/>
          <w:szCs w:val="24"/>
        </w:rPr>
        <w:t xml:space="preserve"> </w:t>
      </w:r>
      <w:r w:rsidRPr="00E46F17">
        <w:rPr>
          <w:rFonts w:ascii="Times New Roman" w:hAnsi="Times New Roman" w:cs="Times New Roman"/>
          <w:sz w:val="24"/>
          <w:szCs w:val="24"/>
        </w:rPr>
        <w:t xml:space="preserve">рамках представляемого опыта </w:t>
      </w:r>
      <w:r w:rsidR="009C0BF3">
        <w:rPr>
          <w:rFonts w:ascii="Times New Roman" w:hAnsi="Times New Roman" w:cs="Times New Roman"/>
          <w:sz w:val="24"/>
          <w:szCs w:val="24"/>
        </w:rPr>
        <w:t>ор</w:t>
      </w:r>
      <w:r w:rsidR="009C0BF3" w:rsidRPr="009C0BF3">
        <w:rPr>
          <w:rFonts w:ascii="Times New Roman" w:hAnsi="Times New Roman" w:cs="Times New Roman"/>
          <w:sz w:val="24"/>
          <w:szCs w:val="24"/>
        </w:rPr>
        <w:t>ганизация учебно</w:t>
      </w:r>
      <w:r w:rsidR="000345FA">
        <w:rPr>
          <w:rFonts w:ascii="Times New Roman" w:hAnsi="Times New Roman" w:cs="Times New Roman"/>
          <w:sz w:val="24"/>
          <w:szCs w:val="24"/>
        </w:rPr>
        <w:t>-</w:t>
      </w:r>
      <w:r w:rsidR="009C0BF3" w:rsidRPr="009C0BF3">
        <w:rPr>
          <w:rFonts w:ascii="Times New Roman" w:hAnsi="Times New Roman" w:cs="Times New Roman"/>
          <w:sz w:val="24"/>
          <w:szCs w:val="24"/>
        </w:rPr>
        <w:t>воспитательного процесса основана на следующих способах включения учащихся в учебно</w:t>
      </w:r>
      <w:r w:rsidR="000345FA">
        <w:rPr>
          <w:rFonts w:ascii="Times New Roman" w:hAnsi="Times New Roman" w:cs="Times New Roman"/>
          <w:sz w:val="24"/>
          <w:szCs w:val="24"/>
        </w:rPr>
        <w:t>-</w:t>
      </w:r>
      <w:r w:rsidR="009C0BF3" w:rsidRPr="009C0BF3">
        <w:rPr>
          <w:rFonts w:ascii="Times New Roman" w:hAnsi="Times New Roman" w:cs="Times New Roman"/>
          <w:sz w:val="24"/>
          <w:szCs w:val="24"/>
        </w:rPr>
        <w:t>познавательную деятельность:</w:t>
      </w:r>
    </w:p>
    <w:p w:rsidR="003A6108" w:rsidRPr="00905BAF" w:rsidRDefault="00E42609" w:rsidP="00716465">
      <w:pPr>
        <w:pStyle w:val="a3"/>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Внедрение технологий</w:t>
      </w:r>
      <w:r w:rsidR="00AE4ADB" w:rsidRPr="00905BAF">
        <w:rPr>
          <w:rFonts w:ascii="Times New Roman" w:hAnsi="Times New Roman" w:cs="Times New Roman"/>
          <w:sz w:val="24"/>
          <w:szCs w:val="24"/>
        </w:rPr>
        <w:t xml:space="preserve"> проектов, проблемного обу</w:t>
      </w:r>
      <w:r>
        <w:rPr>
          <w:rFonts w:ascii="Times New Roman" w:hAnsi="Times New Roman" w:cs="Times New Roman"/>
          <w:sz w:val="24"/>
          <w:szCs w:val="24"/>
        </w:rPr>
        <w:t>чения, исследования</w:t>
      </w:r>
      <w:r w:rsidR="00AE4ADB" w:rsidRPr="00905BAF">
        <w:rPr>
          <w:rFonts w:ascii="Times New Roman" w:hAnsi="Times New Roman" w:cs="Times New Roman"/>
          <w:sz w:val="24"/>
          <w:szCs w:val="24"/>
        </w:rPr>
        <w:t>.</w:t>
      </w:r>
    </w:p>
    <w:p w:rsidR="00AE4ADB" w:rsidRPr="00905BAF" w:rsidRDefault="00AE4ADB" w:rsidP="00716465">
      <w:pPr>
        <w:pStyle w:val="a3"/>
        <w:numPr>
          <w:ilvl w:val="0"/>
          <w:numId w:val="8"/>
        </w:numPr>
        <w:spacing w:after="0" w:line="360" w:lineRule="auto"/>
        <w:jc w:val="both"/>
        <w:rPr>
          <w:rFonts w:ascii="Times New Roman" w:hAnsi="Times New Roman" w:cs="Times New Roman"/>
          <w:sz w:val="24"/>
          <w:szCs w:val="24"/>
        </w:rPr>
      </w:pPr>
      <w:r w:rsidRPr="00905BAF">
        <w:rPr>
          <w:rFonts w:ascii="Times New Roman" w:hAnsi="Times New Roman" w:cs="Times New Roman"/>
          <w:sz w:val="24"/>
          <w:szCs w:val="24"/>
        </w:rPr>
        <w:t>Постоянное стимулирование интереса к предмету через актуализацию личностного опыта учащихся (творческие  конкурсы  и  исследовательские  проекты).</w:t>
      </w:r>
    </w:p>
    <w:p w:rsidR="00AE4ADB" w:rsidRPr="00905BAF" w:rsidRDefault="00AE4ADB" w:rsidP="00716465">
      <w:pPr>
        <w:pStyle w:val="a3"/>
        <w:numPr>
          <w:ilvl w:val="0"/>
          <w:numId w:val="8"/>
        </w:numPr>
        <w:spacing w:after="0" w:line="360" w:lineRule="auto"/>
        <w:jc w:val="both"/>
        <w:rPr>
          <w:rFonts w:ascii="Times New Roman" w:hAnsi="Times New Roman" w:cs="Times New Roman"/>
          <w:sz w:val="24"/>
          <w:szCs w:val="24"/>
        </w:rPr>
      </w:pPr>
      <w:r w:rsidRPr="00905BAF">
        <w:rPr>
          <w:rFonts w:ascii="Times New Roman" w:hAnsi="Times New Roman" w:cs="Times New Roman"/>
          <w:sz w:val="24"/>
          <w:szCs w:val="24"/>
        </w:rPr>
        <w:t>Работа в творческих группах.</w:t>
      </w:r>
    </w:p>
    <w:p w:rsidR="00AE4ADB" w:rsidRPr="00905BAF" w:rsidRDefault="00AE4ADB" w:rsidP="00716465">
      <w:pPr>
        <w:pStyle w:val="a3"/>
        <w:numPr>
          <w:ilvl w:val="0"/>
          <w:numId w:val="8"/>
        </w:numPr>
        <w:spacing w:after="0" w:line="360" w:lineRule="auto"/>
        <w:jc w:val="both"/>
        <w:rPr>
          <w:rFonts w:ascii="Times New Roman" w:hAnsi="Times New Roman" w:cs="Times New Roman"/>
          <w:sz w:val="24"/>
          <w:szCs w:val="24"/>
        </w:rPr>
      </w:pPr>
      <w:r w:rsidRPr="00905BAF">
        <w:rPr>
          <w:rFonts w:ascii="Times New Roman" w:hAnsi="Times New Roman" w:cs="Times New Roman"/>
          <w:sz w:val="24"/>
          <w:szCs w:val="24"/>
        </w:rPr>
        <w:t xml:space="preserve">Приемы самообразования и </w:t>
      </w:r>
      <w:proofErr w:type="spellStart"/>
      <w:r w:rsidRPr="00905BAF">
        <w:rPr>
          <w:rFonts w:ascii="Times New Roman" w:hAnsi="Times New Roman" w:cs="Times New Roman"/>
          <w:sz w:val="24"/>
          <w:szCs w:val="24"/>
        </w:rPr>
        <w:t>взаимообучения</w:t>
      </w:r>
      <w:proofErr w:type="spellEnd"/>
      <w:r w:rsidRPr="00905BAF">
        <w:rPr>
          <w:rFonts w:ascii="Times New Roman" w:hAnsi="Times New Roman" w:cs="Times New Roman"/>
          <w:sz w:val="24"/>
          <w:szCs w:val="24"/>
        </w:rPr>
        <w:t>.</w:t>
      </w:r>
    </w:p>
    <w:p w:rsidR="00AE4ADB" w:rsidRDefault="00A87485" w:rsidP="00905BAF">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Основными формами</w:t>
      </w:r>
      <w:r w:rsidR="00AE4ADB">
        <w:rPr>
          <w:rFonts w:ascii="Times New Roman" w:hAnsi="Times New Roman" w:cs="Times New Roman"/>
          <w:sz w:val="24"/>
          <w:szCs w:val="24"/>
        </w:rPr>
        <w:t xml:space="preserve"> работы с учащимися</w:t>
      </w:r>
      <w:r>
        <w:rPr>
          <w:rFonts w:ascii="Times New Roman" w:hAnsi="Times New Roman" w:cs="Times New Roman"/>
          <w:sz w:val="24"/>
          <w:szCs w:val="24"/>
        </w:rPr>
        <w:t xml:space="preserve"> являются</w:t>
      </w:r>
      <w:r w:rsidR="00AE4ADB">
        <w:rPr>
          <w:rFonts w:ascii="Times New Roman" w:hAnsi="Times New Roman" w:cs="Times New Roman"/>
          <w:sz w:val="24"/>
          <w:szCs w:val="24"/>
        </w:rPr>
        <w:t>:</w:t>
      </w:r>
    </w:p>
    <w:p w:rsidR="00AE4ADB" w:rsidRPr="00905BAF" w:rsidRDefault="00E46F17" w:rsidP="00716465">
      <w:pPr>
        <w:pStyle w:val="a3"/>
        <w:numPr>
          <w:ilvl w:val="0"/>
          <w:numId w:val="9"/>
        </w:numPr>
        <w:spacing w:after="0" w:line="360" w:lineRule="auto"/>
        <w:jc w:val="both"/>
        <w:rPr>
          <w:rFonts w:ascii="Times New Roman" w:hAnsi="Times New Roman" w:cs="Times New Roman"/>
          <w:sz w:val="24"/>
          <w:szCs w:val="24"/>
        </w:rPr>
      </w:pPr>
      <w:r w:rsidRPr="00905BAF">
        <w:rPr>
          <w:rFonts w:ascii="Times New Roman" w:hAnsi="Times New Roman" w:cs="Times New Roman"/>
          <w:sz w:val="24"/>
          <w:szCs w:val="24"/>
        </w:rPr>
        <w:t>Организация учебных занятий с использованием иссл</w:t>
      </w:r>
      <w:r w:rsidR="000345FA">
        <w:rPr>
          <w:rFonts w:ascii="Times New Roman" w:hAnsi="Times New Roman" w:cs="Times New Roman"/>
          <w:sz w:val="24"/>
          <w:szCs w:val="24"/>
        </w:rPr>
        <w:t>едовательских методов и приемов.</w:t>
      </w:r>
    </w:p>
    <w:p w:rsidR="00E46F17" w:rsidRPr="00905BAF" w:rsidRDefault="00E46F17" w:rsidP="00716465">
      <w:pPr>
        <w:pStyle w:val="a3"/>
        <w:numPr>
          <w:ilvl w:val="0"/>
          <w:numId w:val="9"/>
        </w:numPr>
        <w:spacing w:after="0" w:line="360" w:lineRule="auto"/>
        <w:jc w:val="both"/>
        <w:rPr>
          <w:rFonts w:ascii="Times New Roman" w:hAnsi="Times New Roman" w:cs="Times New Roman"/>
          <w:sz w:val="24"/>
          <w:szCs w:val="24"/>
        </w:rPr>
      </w:pPr>
      <w:r w:rsidRPr="00905BAF">
        <w:rPr>
          <w:rFonts w:ascii="Times New Roman" w:hAnsi="Times New Roman" w:cs="Times New Roman"/>
          <w:sz w:val="24"/>
          <w:szCs w:val="24"/>
        </w:rPr>
        <w:t>Индивидуальные и групповые консультации на разных этапах выпо</w:t>
      </w:r>
      <w:r w:rsidR="000345FA">
        <w:rPr>
          <w:rFonts w:ascii="Times New Roman" w:hAnsi="Times New Roman" w:cs="Times New Roman"/>
          <w:sz w:val="24"/>
          <w:szCs w:val="24"/>
        </w:rPr>
        <w:t>лнения проекта или исследования.</w:t>
      </w:r>
    </w:p>
    <w:p w:rsidR="00A87485" w:rsidRPr="00905BAF" w:rsidRDefault="00A87485" w:rsidP="00716465">
      <w:pPr>
        <w:pStyle w:val="a3"/>
        <w:numPr>
          <w:ilvl w:val="0"/>
          <w:numId w:val="9"/>
        </w:numPr>
        <w:spacing w:after="0" w:line="360" w:lineRule="auto"/>
        <w:jc w:val="both"/>
        <w:rPr>
          <w:rFonts w:ascii="Times New Roman" w:hAnsi="Times New Roman" w:cs="Times New Roman"/>
          <w:sz w:val="24"/>
          <w:szCs w:val="24"/>
        </w:rPr>
      </w:pPr>
      <w:r w:rsidRPr="00905BAF">
        <w:rPr>
          <w:rFonts w:ascii="Times New Roman" w:hAnsi="Times New Roman" w:cs="Times New Roman"/>
          <w:sz w:val="24"/>
          <w:szCs w:val="24"/>
        </w:rPr>
        <w:t>Практические занятия по освоению элементов технологии (как в уроч</w:t>
      </w:r>
      <w:r w:rsidR="000345FA">
        <w:rPr>
          <w:rFonts w:ascii="Times New Roman" w:hAnsi="Times New Roman" w:cs="Times New Roman"/>
          <w:sz w:val="24"/>
          <w:szCs w:val="24"/>
        </w:rPr>
        <w:t>ное, так и во внеурочное время).</w:t>
      </w:r>
    </w:p>
    <w:p w:rsidR="00E46F17" w:rsidRPr="00905BAF" w:rsidRDefault="00E46F17" w:rsidP="00716465">
      <w:pPr>
        <w:pStyle w:val="a3"/>
        <w:numPr>
          <w:ilvl w:val="0"/>
          <w:numId w:val="9"/>
        </w:numPr>
        <w:spacing w:after="0" w:line="360" w:lineRule="auto"/>
        <w:jc w:val="both"/>
        <w:rPr>
          <w:rFonts w:ascii="Times New Roman" w:hAnsi="Times New Roman" w:cs="Times New Roman"/>
          <w:sz w:val="24"/>
          <w:szCs w:val="24"/>
        </w:rPr>
      </w:pPr>
      <w:r w:rsidRPr="00905BAF">
        <w:rPr>
          <w:rFonts w:ascii="Times New Roman" w:hAnsi="Times New Roman" w:cs="Times New Roman"/>
          <w:sz w:val="24"/>
          <w:szCs w:val="24"/>
        </w:rPr>
        <w:t>Разнообразные формы презе</w:t>
      </w:r>
      <w:r w:rsidR="000345FA">
        <w:rPr>
          <w:rFonts w:ascii="Times New Roman" w:hAnsi="Times New Roman" w:cs="Times New Roman"/>
          <w:sz w:val="24"/>
          <w:szCs w:val="24"/>
        </w:rPr>
        <w:t>нтации результатов исследования.</w:t>
      </w:r>
    </w:p>
    <w:p w:rsidR="00E46F17" w:rsidRPr="00905BAF" w:rsidRDefault="00E46F17" w:rsidP="00716465">
      <w:pPr>
        <w:pStyle w:val="a3"/>
        <w:numPr>
          <w:ilvl w:val="0"/>
          <w:numId w:val="9"/>
        </w:numPr>
        <w:spacing w:after="0" w:line="360" w:lineRule="auto"/>
        <w:jc w:val="both"/>
        <w:rPr>
          <w:rFonts w:ascii="Times New Roman" w:hAnsi="Times New Roman" w:cs="Times New Roman"/>
          <w:sz w:val="24"/>
          <w:szCs w:val="24"/>
        </w:rPr>
      </w:pPr>
      <w:r w:rsidRPr="00905BAF">
        <w:rPr>
          <w:rFonts w:ascii="Times New Roman" w:hAnsi="Times New Roman" w:cs="Times New Roman"/>
          <w:sz w:val="24"/>
          <w:szCs w:val="24"/>
        </w:rPr>
        <w:t>Участие обучающихся в конкурсах исследоват</w:t>
      </w:r>
      <w:r w:rsidR="000345FA">
        <w:rPr>
          <w:rFonts w:ascii="Times New Roman" w:hAnsi="Times New Roman" w:cs="Times New Roman"/>
          <w:sz w:val="24"/>
          <w:szCs w:val="24"/>
        </w:rPr>
        <w:t>ельских работ различного уровня.</w:t>
      </w:r>
    </w:p>
    <w:p w:rsidR="0097148A" w:rsidRDefault="00E46F17" w:rsidP="00905BAF">
      <w:pPr>
        <w:spacing w:after="0" w:line="360" w:lineRule="auto"/>
        <w:ind w:firstLine="360"/>
        <w:jc w:val="both"/>
        <w:rPr>
          <w:rFonts w:ascii="Times New Roman" w:hAnsi="Times New Roman" w:cs="Times New Roman"/>
          <w:sz w:val="24"/>
          <w:szCs w:val="24"/>
        </w:rPr>
      </w:pPr>
      <w:r w:rsidRPr="00E46F17">
        <w:rPr>
          <w:rFonts w:ascii="Times New Roman" w:hAnsi="Times New Roman" w:cs="Times New Roman"/>
          <w:sz w:val="24"/>
          <w:szCs w:val="24"/>
        </w:rPr>
        <w:t>В результате использования исследовательских прием</w:t>
      </w:r>
      <w:r w:rsidR="00770958">
        <w:rPr>
          <w:rFonts w:ascii="Times New Roman" w:hAnsi="Times New Roman" w:cs="Times New Roman"/>
          <w:sz w:val="24"/>
          <w:szCs w:val="24"/>
        </w:rPr>
        <w:t xml:space="preserve">ов и методов на уроках биологии </w:t>
      </w:r>
      <w:r w:rsidRPr="00E46F17">
        <w:rPr>
          <w:rFonts w:ascii="Times New Roman" w:hAnsi="Times New Roman" w:cs="Times New Roman"/>
          <w:sz w:val="24"/>
          <w:szCs w:val="24"/>
        </w:rPr>
        <w:t>школьники  самостоятельно  приобретают  знания  из  различных  источников;  учатся пользоваться приобретёнными знаниями для решения познавательных задач; приобретают коммуникативные умения; развивают исследовательские умения и системное мышление.</w:t>
      </w:r>
    </w:p>
    <w:p w:rsidR="0097148A" w:rsidRDefault="0097148A" w:rsidP="00905BAF">
      <w:pPr>
        <w:spacing w:after="0" w:line="360" w:lineRule="auto"/>
        <w:ind w:firstLine="360"/>
        <w:jc w:val="both"/>
        <w:rPr>
          <w:rFonts w:ascii="Times New Roman" w:hAnsi="Times New Roman" w:cs="Times New Roman"/>
          <w:sz w:val="24"/>
          <w:szCs w:val="24"/>
        </w:rPr>
      </w:pPr>
      <w:r w:rsidRPr="0097148A">
        <w:rPr>
          <w:rFonts w:ascii="Times New Roman" w:hAnsi="Times New Roman" w:cs="Times New Roman"/>
          <w:sz w:val="24"/>
          <w:szCs w:val="24"/>
        </w:rPr>
        <w:t>В соответствии с поставленными целями и задачами педагогической деятельности в рамках представляемого  опыта  используются  разнообразные  формы,  методы  и  средства  учебно-воспитательной  работы:</w:t>
      </w:r>
    </w:p>
    <w:p w:rsidR="0097148A" w:rsidRPr="00905BAF" w:rsidRDefault="000345FA" w:rsidP="00716465">
      <w:pPr>
        <w:pStyle w:val="a3"/>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У</w:t>
      </w:r>
      <w:r w:rsidR="0097148A" w:rsidRPr="00905BAF">
        <w:rPr>
          <w:rFonts w:ascii="Times New Roman" w:hAnsi="Times New Roman" w:cs="Times New Roman"/>
          <w:sz w:val="24"/>
          <w:szCs w:val="24"/>
        </w:rPr>
        <w:t>роки-исследования, полностью или частично построенные с помощью методов и пр</w:t>
      </w:r>
      <w:r>
        <w:rPr>
          <w:rFonts w:ascii="Times New Roman" w:hAnsi="Times New Roman" w:cs="Times New Roman"/>
          <w:sz w:val="24"/>
          <w:szCs w:val="24"/>
        </w:rPr>
        <w:t>иемов исследовательской  работы.</w:t>
      </w:r>
    </w:p>
    <w:p w:rsidR="0097148A" w:rsidRPr="00905BAF" w:rsidRDefault="000345FA" w:rsidP="00716465">
      <w:pPr>
        <w:pStyle w:val="a3"/>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И</w:t>
      </w:r>
      <w:r w:rsidR="0097148A" w:rsidRPr="00905BAF">
        <w:rPr>
          <w:rFonts w:ascii="Times New Roman" w:hAnsi="Times New Roman" w:cs="Times New Roman"/>
          <w:sz w:val="24"/>
          <w:szCs w:val="24"/>
        </w:rPr>
        <w:t>спользование  отдельных  исследовательских методов  и  приемов  на  различных  этапах уроков, при организации  групповой и  самостоятельной работы учащихся, при выпо</w:t>
      </w:r>
      <w:r>
        <w:rPr>
          <w:rFonts w:ascii="Times New Roman" w:hAnsi="Times New Roman" w:cs="Times New Roman"/>
          <w:sz w:val="24"/>
          <w:szCs w:val="24"/>
        </w:rPr>
        <w:t>лнении домашнего задания и т.п.</w:t>
      </w:r>
    </w:p>
    <w:p w:rsidR="0097148A" w:rsidRPr="00905BAF" w:rsidRDefault="000345FA" w:rsidP="00716465">
      <w:pPr>
        <w:pStyle w:val="a3"/>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И</w:t>
      </w:r>
      <w:r w:rsidR="0097148A" w:rsidRPr="00905BAF">
        <w:rPr>
          <w:rFonts w:ascii="Times New Roman" w:hAnsi="Times New Roman" w:cs="Times New Roman"/>
          <w:sz w:val="24"/>
          <w:szCs w:val="24"/>
        </w:rPr>
        <w:t xml:space="preserve">сследовательская работа с одаренными детьми во внеурочное время. </w:t>
      </w:r>
    </w:p>
    <w:p w:rsidR="004E2590" w:rsidRDefault="004E2590" w:rsidP="00905BAF">
      <w:pPr>
        <w:spacing w:after="0" w:line="360" w:lineRule="auto"/>
        <w:rPr>
          <w:rFonts w:ascii="Times New Roman" w:hAnsi="Times New Roman" w:cs="Times New Roman"/>
          <w:b/>
          <w:sz w:val="24"/>
          <w:szCs w:val="24"/>
        </w:rPr>
      </w:pPr>
    </w:p>
    <w:p w:rsidR="00AE4ADB" w:rsidRDefault="00905BAF" w:rsidP="00A116A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2.3 </w:t>
      </w:r>
      <w:r w:rsidR="004F353F">
        <w:rPr>
          <w:rFonts w:ascii="Times New Roman" w:hAnsi="Times New Roman" w:cs="Times New Roman"/>
          <w:b/>
          <w:sz w:val="24"/>
          <w:szCs w:val="24"/>
        </w:rPr>
        <w:t>И</w:t>
      </w:r>
      <w:r w:rsidR="004F353F" w:rsidRPr="004F353F">
        <w:rPr>
          <w:rFonts w:ascii="Times New Roman" w:hAnsi="Times New Roman" w:cs="Times New Roman"/>
          <w:b/>
          <w:sz w:val="24"/>
          <w:szCs w:val="24"/>
        </w:rPr>
        <w:t>сследовательск</w:t>
      </w:r>
      <w:r w:rsidR="004F353F">
        <w:rPr>
          <w:rFonts w:ascii="Times New Roman" w:hAnsi="Times New Roman" w:cs="Times New Roman"/>
          <w:b/>
          <w:sz w:val="24"/>
          <w:szCs w:val="24"/>
        </w:rPr>
        <w:t>ая</w:t>
      </w:r>
      <w:r w:rsidR="004F353F" w:rsidRPr="004F353F">
        <w:rPr>
          <w:rFonts w:ascii="Times New Roman" w:hAnsi="Times New Roman" w:cs="Times New Roman"/>
          <w:b/>
          <w:sz w:val="24"/>
          <w:szCs w:val="24"/>
        </w:rPr>
        <w:t xml:space="preserve"> деятельност</w:t>
      </w:r>
      <w:r w:rsidR="004F353F">
        <w:rPr>
          <w:rFonts w:ascii="Times New Roman" w:hAnsi="Times New Roman" w:cs="Times New Roman"/>
          <w:b/>
          <w:sz w:val="24"/>
          <w:szCs w:val="24"/>
        </w:rPr>
        <w:t>ь</w:t>
      </w:r>
      <w:r w:rsidR="004F353F" w:rsidRPr="004F353F">
        <w:rPr>
          <w:rFonts w:ascii="Times New Roman" w:hAnsi="Times New Roman" w:cs="Times New Roman"/>
          <w:b/>
          <w:sz w:val="24"/>
          <w:szCs w:val="24"/>
        </w:rPr>
        <w:t xml:space="preserve"> на уроке.</w:t>
      </w:r>
    </w:p>
    <w:p w:rsidR="00D76427" w:rsidRDefault="00280952" w:rsidP="00AA28E9">
      <w:pPr>
        <w:spacing w:after="0" w:line="360" w:lineRule="auto"/>
        <w:ind w:firstLine="708"/>
        <w:jc w:val="both"/>
        <w:rPr>
          <w:rFonts w:ascii="Times New Roman" w:hAnsi="Times New Roman" w:cs="Times New Roman"/>
          <w:sz w:val="24"/>
          <w:szCs w:val="24"/>
        </w:rPr>
      </w:pPr>
      <w:r w:rsidRPr="00280952">
        <w:rPr>
          <w:rFonts w:ascii="Times New Roman" w:hAnsi="Times New Roman" w:cs="Times New Roman"/>
          <w:sz w:val="24"/>
          <w:szCs w:val="24"/>
        </w:rPr>
        <w:t xml:space="preserve">В настоящее время наиболее значимой задачей общего образования является его направленность на приобретение каждым школьником своего собственного полноценного </w:t>
      </w:r>
      <w:r w:rsidRPr="00280952">
        <w:rPr>
          <w:rFonts w:ascii="Times New Roman" w:hAnsi="Times New Roman" w:cs="Times New Roman"/>
          <w:sz w:val="24"/>
          <w:szCs w:val="24"/>
        </w:rPr>
        <w:lastRenderedPageBreak/>
        <w:t>личностного опыта. Основной путь достижения этого – творческая со</w:t>
      </w:r>
      <w:r w:rsidR="00D76427">
        <w:rPr>
          <w:rFonts w:ascii="Times New Roman" w:hAnsi="Times New Roman" w:cs="Times New Roman"/>
          <w:sz w:val="24"/>
          <w:szCs w:val="24"/>
        </w:rPr>
        <w:t>зидающая деятельность учащихся.</w:t>
      </w:r>
    </w:p>
    <w:p w:rsidR="00A2510E" w:rsidRDefault="00280952" w:rsidP="00AA28E9">
      <w:pPr>
        <w:spacing w:after="0" w:line="360" w:lineRule="auto"/>
        <w:ind w:firstLine="708"/>
        <w:jc w:val="both"/>
        <w:rPr>
          <w:rFonts w:ascii="Times New Roman" w:hAnsi="Times New Roman" w:cs="Times New Roman"/>
          <w:sz w:val="24"/>
          <w:szCs w:val="24"/>
        </w:rPr>
      </w:pPr>
      <w:r w:rsidRPr="00280952">
        <w:rPr>
          <w:rFonts w:ascii="Times New Roman" w:hAnsi="Times New Roman" w:cs="Times New Roman"/>
          <w:sz w:val="24"/>
          <w:szCs w:val="24"/>
        </w:rPr>
        <w:t>Стандарты нового поколения ориентируют педагога на развитие у учащихся мотивации к творческому труду, готовности к профессиональному выбору, умения ориентироваться в мире социальных ценностей. На данном этапе становления личности особого внимания заслуживает исследовательская деятельность школьников.</w:t>
      </w:r>
    </w:p>
    <w:p w:rsidR="00D76427" w:rsidRDefault="00A2510E" w:rsidP="00A17AC5">
      <w:pPr>
        <w:spacing w:after="0" w:line="360" w:lineRule="auto"/>
        <w:ind w:firstLine="708"/>
        <w:jc w:val="both"/>
        <w:rPr>
          <w:rFonts w:ascii="Times New Roman" w:hAnsi="Times New Roman" w:cs="Times New Roman"/>
          <w:sz w:val="24"/>
          <w:szCs w:val="24"/>
        </w:rPr>
      </w:pPr>
      <w:r w:rsidRPr="00A2510E">
        <w:rPr>
          <w:rFonts w:ascii="Times New Roman" w:hAnsi="Times New Roman" w:cs="Times New Roman"/>
          <w:sz w:val="24"/>
          <w:szCs w:val="24"/>
        </w:rPr>
        <w:t>На уроках биологии реальная исследовательская деятельность может быть организованна в процессе выполнения лабораторных работ по инструктивным карточкам, самостоятельных работ с дополнительной литературой, написание и защита рефератов, ролевые игры, имеющие проблемный характер и исследовательскую направленность. Опыт работы показал, что проблемы перехода ученика из пассивного объекта обучения к деятельной творческой личности достаточно эффективно решаются в процессе использования групповой формы организации познавательной деятельности учащихся</w:t>
      </w:r>
      <w:proofErr w:type="gramStart"/>
      <w:r w:rsidRPr="00A2510E">
        <w:rPr>
          <w:rFonts w:ascii="Times New Roman" w:hAnsi="Times New Roman" w:cs="Times New Roman"/>
          <w:sz w:val="24"/>
          <w:szCs w:val="24"/>
        </w:rPr>
        <w:t>.</w:t>
      </w:r>
      <w:r w:rsidR="00280952" w:rsidRPr="00D76427">
        <w:rPr>
          <w:rFonts w:ascii="Times New Roman" w:hAnsi="Times New Roman" w:cs="Times New Roman"/>
          <w:sz w:val="24"/>
          <w:szCs w:val="24"/>
        </w:rPr>
        <w:t>Р</w:t>
      </w:r>
      <w:proofErr w:type="gramEnd"/>
      <w:r w:rsidR="00280952" w:rsidRPr="00D76427">
        <w:rPr>
          <w:rFonts w:ascii="Times New Roman" w:hAnsi="Times New Roman" w:cs="Times New Roman"/>
          <w:sz w:val="24"/>
          <w:szCs w:val="24"/>
        </w:rPr>
        <w:t>азвивающие приемы обучения, семинары, элективные курсы, учебные проекты позволяют лучше учесть личные склонности учеников, способствуют формированию их активной и самостоятельной позиции в учении, готовност</w:t>
      </w:r>
      <w:r w:rsidR="00D76427">
        <w:rPr>
          <w:rFonts w:ascii="Times New Roman" w:hAnsi="Times New Roman" w:cs="Times New Roman"/>
          <w:sz w:val="24"/>
          <w:szCs w:val="24"/>
        </w:rPr>
        <w:t>и к саморазвитию, социализации.</w:t>
      </w:r>
    </w:p>
    <w:p w:rsidR="00D76427" w:rsidRDefault="00D76427" w:rsidP="00A17AC5">
      <w:pPr>
        <w:spacing w:after="0" w:line="360" w:lineRule="auto"/>
        <w:ind w:firstLine="708"/>
        <w:jc w:val="both"/>
        <w:rPr>
          <w:rFonts w:ascii="Times New Roman" w:hAnsi="Times New Roman" w:cs="Times New Roman"/>
          <w:sz w:val="24"/>
          <w:szCs w:val="24"/>
        </w:rPr>
      </w:pPr>
      <w:r w:rsidRPr="00D76427">
        <w:rPr>
          <w:rFonts w:ascii="Times New Roman" w:hAnsi="Times New Roman" w:cs="Times New Roman"/>
          <w:sz w:val="24"/>
          <w:szCs w:val="24"/>
        </w:rPr>
        <w:t>Средством управления деятельностью школьников во время практикума служат инструкции</w:t>
      </w:r>
      <w:r w:rsidR="000345FA">
        <w:rPr>
          <w:rFonts w:ascii="Times New Roman" w:hAnsi="Times New Roman" w:cs="Times New Roman"/>
          <w:sz w:val="24"/>
          <w:szCs w:val="24"/>
        </w:rPr>
        <w:t>-</w:t>
      </w:r>
      <w:r w:rsidRPr="00D76427">
        <w:rPr>
          <w:rFonts w:ascii="Times New Roman" w:hAnsi="Times New Roman" w:cs="Times New Roman"/>
          <w:sz w:val="24"/>
          <w:szCs w:val="24"/>
        </w:rPr>
        <w:t>алгоритмы. Они определяют содержание и последовательность действий школьников, содержат информацию о повторении необходимого материала, описания и изображения лабораторного оборудования, принципов его действия и способов использования. В инструкциях</w:t>
      </w:r>
      <w:r w:rsidR="000345FA">
        <w:rPr>
          <w:rFonts w:ascii="Times New Roman" w:hAnsi="Times New Roman" w:cs="Times New Roman"/>
          <w:sz w:val="24"/>
          <w:szCs w:val="24"/>
        </w:rPr>
        <w:t>-</w:t>
      </w:r>
      <w:r w:rsidRPr="00D76427">
        <w:rPr>
          <w:rFonts w:ascii="Times New Roman" w:hAnsi="Times New Roman" w:cs="Times New Roman"/>
          <w:sz w:val="24"/>
          <w:szCs w:val="24"/>
        </w:rPr>
        <w:t xml:space="preserve">алгоритмах также могут приводиться порядок выполнения заданий, контрольные вопросы, список литературы. Алгоритмическая </w:t>
      </w:r>
      <w:proofErr w:type="spellStart"/>
      <w:r w:rsidRPr="00D76427">
        <w:rPr>
          <w:rFonts w:ascii="Times New Roman" w:hAnsi="Times New Roman" w:cs="Times New Roman"/>
          <w:sz w:val="24"/>
          <w:szCs w:val="24"/>
        </w:rPr>
        <w:t>заданность</w:t>
      </w:r>
      <w:proofErr w:type="spellEnd"/>
      <w:r w:rsidRPr="00D76427">
        <w:rPr>
          <w:rFonts w:ascii="Times New Roman" w:hAnsi="Times New Roman" w:cs="Times New Roman"/>
          <w:sz w:val="24"/>
          <w:szCs w:val="24"/>
        </w:rPr>
        <w:t xml:space="preserve"> практических работ не исключает творческого и исследовательского характера их выполнения (проверка научной достоверности определенных закономерностей, теоретических положений, постановка опытов, проведение биологических исследований). Исследовательская деятельность на основе эксперимента способствует самоопределению и является первым шагом в подготовке личности к самореализации в </w:t>
      </w:r>
      <w:proofErr w:type="gramStart"/>
      <w:r w:rsidRPr="00D76427">
        <w:rPr>
          <w:rFonts w:ascii="Times New Roman" w:hAnsi="Times New Roman" w:cs="Times New Roman"/>
          <w:sz w:val="24"/>
          <w:szCs w:val="24"/>
        </w:rPr>
        <w:t>естественно</w:t>
      </w:r>
      <w:r w:rsidR="000345FA">
        <w:rPr>
          <w:rFonts w:ascii="Times New Roman" w:hAnsi="Times New Roman" w:cs="Times New Roman"/>
          <w:sz w:val="24"/>
          <w:szCs w:val="24"/>
        </w:rPr>
        <w:t>-</w:t>
      </w:r>
      <w:r w:rsidRPr="00D76427">
        <w:rPr>
          <w:rFonts w:ascii="Times New Roman" w:hAnsi="Times New Roman" w:cs="Times New Roman"/>
          <w:sz w:val="24"/>
          <w:szCs w:val="24"/>
        </w:rPr>
        <w:t>научном</w:t>
      </w:r>
      <w:proofErr w:type="gramEnd"/>
      <w:r w:rsidRPr="00D76427">
        <w:rPr>
          <w:rFonts w:ascii="Times New Roman" w:hAnsi="Times New Roman" w:cs="Times New Roman"/>
          <w:sz w:val="24"/>
          <w:szCs w:val="24"/>
        </w:rPr>
        <w:t xml:space="preserve"> направлении.</w:t>
      </w:r>
    </w:p>
    <w:p w:rsidR="00280952" w:rsidRDefault="00D76427" w:rsidP="00A17AC5">
      <w:pPr>
        <w:spacing w:after="0" w:line="360" w:lineRule="auto"/>
        <w:ind w:firstLine="708"/>
        <w:jc w:val="both"/>
        <w:rPr>
          <w:rFonts w:ascii="Times New Roman" w:hAnsi="Times New Roman" w:cs="Times New Roman"/>
          <w:sz w:val="24"/>
          <w:szCs w:val="24"/>
        </w:rPr>
      </w:pPr>
      <w:r w:rsidRPr="00D76427">
        <w:rPr>
          <w:rFonts w:ascii="Times New Roman" w:hAnsi="Times New Roman" w:cs="Times New Roman"/>
          <w:sz w:val="24"/>
          <w:szCs w:val="24"/>
        </w:rPr>
        <w:t>Исследование может быть организовано на всех этапах обучения любого предмета: некоторые элементы исследовательского подхода школьникам следует осваивать уже в среднем звене, тогда более реальным будет подъем к высшему уровню творческой самостоятельности.</w:t>
      </w:r>
      <w:r w:rsidR="000345FA">
        <w:rPr>
          <w:rFonts w:ascii="Times New Roman" w:hAnsi="Times New Roman" w:cs="Times New Roman"/>
          <w:sz w:val="24"/>
          <w:szCs w:val="24"/>
        </w:rPr>
        <w:t xml:space="preserve"> </w:t>
      </w:r>
      <w:r w:rsidRPr="00D76427">
        <w:rPr>
          <w:rFonts w:ascii="Times New Roman" w:hAnsi="Times New Roman" w:cs="Times New Roman"/>
          <w:sz w:val="24"/>
          <w:szCs w:val="24"/>
        </w:rPr>
        <w:t>Практика показывает, что использование элементов проблемных, поисковых, исследовательских, эвристических методов обучения делает процесс обучения более продуктивным.</w:t>
      </w:r>
    </w:p>
    <w:p w:rsidR="009A4943" w:rsidRPr="009A4943" w:rsidRDefault="009A4943" w:rsidP="00A17AC5">
      <w:pPr>
        <w:spacing w:after="0" w:line="360" w:lineRule="auto"/>
        <w:ind w:firstLine="708"/>
        <w:jc w:val="both"/>
        <w:rPr>
          <w:rFonts w:ascii="Times New Roman" w:hAnsi="Times New Roman" w:cs="Times New Roman"/>
          <w:sz w:val="24"/>
          <w:szCs w:val="24"/>
        </w:rPr>
      </w:pPr>
      <w:r w:rsidRPr="009A4943">
        <w:rPr>
          <w:rFonts w:ascii="Times New Roman" w:hAnsi="Times New Roman" w:cs="Times New Roman"/>
          <w:sz w:val="24"/>
          <w:szCs w:val="24"/>
        </w:rPr>
        <w:lastRenderedPageBreak/>
        <w:t xml:space="preserve">Для успешной организации исследовательской деятельности на уроке необходимо тщательно продумывать формы уроков. В своей работе </w:t>
      </w:r>
      <w:r>
        <w:rPr>
          <w:rFonts w:ascii="Times New Roman" w:hAnsi="Times New Roman" w:cs="Times New Roman"/>
          <w:sz w:val="24"/>
          <w:szCs w:val="24"/>
        </w:rPr>
        <w:t>автор</w:t>
      </w:r>
      <w:r w:rsidRPr="009A4943">
        <w:rPr>
          <w:rFonts w:ascii="Times New Roman" w:hAnsi="Times New Roman" w:cs="Times New Roman"/>
          <w:sz w:val="24"/>
          <w:szCs w:val="24"/>
        </w:rPr>
        <w:t xml:space="preserve"> использу</w:t>
      </w:r>
      <w:r>
        <w:rPr>
          <w:rFonts w:ascii="Times New Roman" w:hAnsi="Times New Roman" w:cs="Times New Roman"/>
          <w:sz w:val="24"/>
          <w:szCs w:val="24"/>
        </w:rPr>
        <w:t xml:space="preserve">ет </w:t>
      </w:r>
      <w:r w:rsidRPr="009A4943">
        <w:rPr>
          <w:rFonts w:ascii="Times New Roman" w:hAnsi="Times New Roman" w:cs="Times New Roman"/>
          <w:sz w:val="24"/>
          <w:szCs w:val="24"/>
        </w:rPr>
        <w:t>такие </w:t>
      </w:r>
      <w:r w:rsidRPr="009A4943">
        <w:rPr>
          <w:rFonts w:ascii="Times New Roman" w:hAnsi="Times New Roman" w:cs="Times New Roman"/>
          <w:bCs/>
          <w:sz w:val="24"/>
          <w:szCs w:val="24"/>
        </w:rPr>
        <w:t>формы</w:t>
      </w:r>
      <w:r w:rsidR="00D979F5">
        <w:rPr>
          <w:rFonts w:ascii="Times New Roman" w:hAnsi="Times New Roman" w:cs="Times New Roman"/>
          <w:bCs/>
          <w:sz w:val="24"/>
          <w:szCs w:val="24"/>
        </w:rPr>
        <w:t xml:space="preserve">, </w:t>
      </w:r>
      <w:r w:rsidRPr="009A4943">
        <w:rPr>
          <w:rFonts w:ascii="Times New Roman" w:hAnsi="Times New Roman" w:cs="Times New Roman"/>
          <w:sz w:val="24"/>
          <w:szCs w:val="24"/>
        </w:rPr>
        <w:t> как урок</w:t>
      </w:r>
      <w:r w:rsidR="000345FA">
        <w:rPr>
          <w:rFonts w:ascii="Times New Roman" w:hAnsi="Times New Roman" w:cs="Times New Roman"/>
          <w:sz w:val="24"/>
          <w:szCs w:val="24"/>
        </w:rPr>
        <w:t>-</w:t>
      </w:r>
      <w:r w:rsidRPr="009A4943">
        <w:rPr>
          <w:rFonts w:ascii="Times New Roman" w:hAnsi="Times New Roman" w:cs="Times New Roman"/>
          <w:sz w:val="24"/>
          <w:szCs w:val="24"/>
        </w:rPr>
        <w:t xml:space="preserve">семинар, </w:t>
      </w:r>
      <w:proofErr w:type="gramStart"/>
      <w:r w:rsidRPr="009A4943">
        <w:rPr>
          <w:rFonts w:ascii="Times New Roman" w:hAnsi="Times New Roman" w:cs="Times New Roman"/>
          <w:sz w:val="24"/>
          <w:szCs w:val="24"/>
        </w:rPr>
        <w:t>урок</w:t>
      </w:r>
      <w:r w:rsidR="000345FA">
        <w:rPr>
          <w:rFonts w:ascii="Times New Roman" w:hAnsi="Times New Roman" w:cs="Times New Roman"/>
          <w:sz w:val="24"/>
          <w:szCs w:val="24"/>
        </w:rPr>
        <w:t>-</w:t>
      </w:r>
      <w:r w:rsidR="004E2590">
        <w:rPr>
          <w:rFonts w:ascii="Times New Roman" w:hAnsi="Times New Roman" w:cs="Times New Roman"/>
          <w:sz w:val="24"/>
          <w:szCs w:val="24"/>
        </w:rPr>
        <w:t>р</w:t>
      </w:r>
      <w:r>
        <w:rPr>
          <w:rFonts w:ascii="Times New Roman" w:hAnsi="Times New Roman" w:cs="Times New Roman"/>
          <w:sz w:val="24"/>
          <w:szCs w:val="24"/>
        </w:rPr>
        <w:t>олевая</w:t>
      </w:r>
      <w:proofErr w:type="gramEnd"/>
      <w:r>
        <w:rPr>
          <w:rFonts w:ascii="Times New Roman" w:hAnsi="Times New Roman" w:cs="Times New Roman"/>
          <w:sz w:val="24"/>
          <w:szCs w:val="24"/>
        </w:rPr>
        <w:t xml:space="preserve"> игра, урок</w:t>
      </w:r>
      <w:r w:rsidR="000345FA">
        <w:rPr>
          <w:rFonts w:ascii="Times New Roman" w:hAnsi="Times New Roman" w:cs="Times New Roman"/>
          <w:sz w:val="24"/>
          <w:szCs w:val="24"/>
        </w:rPr>
        <w:t>-</w:t>
      </w:r>
      <w:r w:rsidR="00A17AC5">
        <w:rPr>
          <w:rFonts w:ascii="Times New Roman" w:hAnsi="Times New Roman" w:cs="Times New Roman"/>
          <w:sz w:val="24"/>
          <w:szCs w:val="24"/>
        </w:rPr>
        <w:t>исследование</w:t>
      </w:r>
      <w:r w:rsidR="00BF4520">
        <w:rPr>
          <w:rFonts w:ascii="Times New Roman" w:hAnsi="Times New Roman" w:cs="Times New Roman"/>
          <w:sz w:val="24"/>
          <w:szCs w:val="24"/>
        </w:rPr>
        <w:t xml:space="preserve"> </w:t>
      </w:r>
      <w:r w:rsidRPr="009A4943">
        <w:rPr>
          <w:rFonts w:ascii="Times New Roman" w:hAnsi="Times New Roman" w:cs="Times New Roman"/>
          <w:sz w:val="24"/>
          <w:szCs w:val="24"/>
        </w:rPr>
        <w:t>и т. д. Для достижения поставленных целей урока и учета степени самостоятельности обучающихся использую</w:t>
      </w:r>
      <w:r>
        <w:rPr>
          <w:rFonts w:ascii="Times New Roman" w:hAnsi="Times New Roman" w:cs="Times New Roman"/>
          <w:sz w:val="24"/>
          <w:szCs w:val="24"/>
        </w:rPr>
        <w:t>тся</w:t>
      </w:r>
      <w:r w:rsidRPr="009A4943">
        <w:rPr>
          <w:rFonts w:ascii="Times New Roman" w:hAnsi="Times New Roman" w:cs="Times New Roman"/>
          <w:sz w:val="24"/>
          <w:szCs w:val="24"/>
        </w:rPr>
        <w:t xml:space="preserve"> следующие </w:t>
      </w:r>
      <w:r w:rsidRPr="009A4943">
        <w:rPr>
          <w:rFonts w:ascii="Times New Roman" w:hAnsi="Times New Roman" w:cs="Times New Roman"/>
          <w:bCs/>
          <w:sz w:val="24"/>
          <w:szCs w:val="24"/>
        </w:rPr>
        <w:t>методы</w:t>
      </w:r>
      <w:r w:rsidRPr="009A4943">
        <w:rPr>
          <w:rFonts w:ascii="Times New Roman" w:hAnsi="Times New Roman" w:cs="Times New Roman"/>
          <w:sz w:val="24"/>
          <w:szCs w:val="24"/>
        </w:rPr>
        <w:t>: репродуктивный, частично</w:t>
      </w:r>
      <w:r w:rsidR="000345FA">
        <w:rPr>
          <w:rFonts w:ascii="Times New Roman" w:hAnsi="Times New Roman" w:cs="Times New Roman"/>
          <w:sz w:val="24"/>
          <w:szCs w:val="24"/>
        </w:rPr>
        <w:t>-</w:t>
      </w:r>
      <w:r w:rsidRPr="009A4943">
        <w:rPr>
          <w:rFonts w:ascii="Times New Roman" w:hAnsi="Times New Roman" w:cs="Times New Roman"/>
          <w:sz w:val="24"/>
          <w:szCs w:val="24"/>
        </w:rPr>
        <w:t>поисковый, исследовательский.</w:t>
      </w:r>
    </w:p>
    <w:p w:rsidR="009A4943" w:rsidRPr="009A4943" w:rsidRDefault="009A4943" w:rsidP="00A17AC5">
      <w:pPr>
        <w:spacing w:after="0" w:line="360" w:lineRule="auto"/>
        <w:ind w:firstLine="708"/>
        <w:jc w:val="both"/>
        <w:rPr>
          <w:rFonts w:ascii="Times New Roman" w:hAnsi="Times New Roman" w:cs="Times New Roman"/>
          <w:sz w:val="24"/>
          <w:szCs w:val="24"/>
        </w:rPr>
      </w:pPr>
      <w:r w:rsidRPr="009A4943">
        <w:rPr>
          <w:rFonts w:ascii="Times New Roman" w:hAnsi="Times New Roman" w:cs="Times New Roman"/>
          <w:sz w:val="24"/>
          <w:szCs w:val="24"/>
        </w:rPr>
        <w:t>В процессе обучения биологии на лабораторных и</w:t>
      </w:r>
      <w:r w:rsidR="00D979F5">
        <w:rPr>
          <w:rFonts w:ascii="Times New Roman" w:hAnsi="Times New Roman" w:cs="Times New Roman"/>
          <w:sz w:val="24"/>
          <w:szCs w:val="24"/>
        </w:rPr>
        <w:t xml:space="preserve"> практических занятиях используе</w:t>
      </w:r>
      <w:r>
        <w:rPr>
          <w:rFonts w:ascii="Times New Roman" w:hAnsi="Times New Roman" w:cs="Times New Roman"/>
          <w:sz w:val="24"/>
          <w:szCs w:val="24"/>
        </w:rPr>
        <w:t>тся</w:t>
      </w:r>
      <w:r w:rsidR="00BF4520">
        <w:rPr>
          <w:rFonts w:ascii="Times New Roman" w:hAnsi="Times New Roman" w:cs="Times New Roman"/>
          <w:sz w:val="24"/>
          <w:szCs w:val="24"/>
        </w:rPr>
        <w:t>,</w:t>
      </w:r>
      <w:r w:rsidR="00D979F5">
        <w:rPr>
          <w:rFonts w:ascii="Times New Roman" w:hAnsi="Times New Roman" w:cs="Times New Roman"/>
          <w:sz w:val="24"/>
          <w:szCs w:val="24"/>
        </w:rPr>
        <w:t xml:space="preserve"> прежде всего</w:t>
      </w:r>
      <w:r w:rsidR="00BF4520">
        <w:rPr>
          <w:rFonts w:ascii="Times New Roman" w:hAnsi="Times New Roman" w:cs="Times New Roman"/>
          <w:sz w:val="24"/>
          <w:szCs w:val="24"/>
        </w:rPr>
        <w:t>,</w:t>
      </w:r>
      <w:r w:rsidR="00D979F5">
        <w:rPr>
          <w:rFonts w:ascii="Times New Roman" w:hAnsi="Times New Roman" w:cs="Times New Roman"/>
          <w:sz w:val="24"/>
          <w:szCs w:val="24"/>
        </w:rPr>
        <w:t xml:space="preserve">  </w:t>
      </w:r>
      <w:proofErr w:type="spellStart"/>
      <w:r w:rsidR="00D979F5">
        <w:rPr>
          <w:rFonts w:ascii="Times New Roman" w:hAnsi="Times New Roman" w:cs="Times New Roman"/>
          <w:sz w:val="24"/>
          <w:szCs w:val="24"/>
        </w:rPr>
        <w:t>деятельностный</w:t>
      </w:r>
      <w:proofErr w:type="spellEnd"/>
      <w:r w:rsidR="00D979F5">
        <w:rPr>
          <w:rFonts w:ascii="Times New Roman" w:hAnsi="Times New Roman" w:cs="Times New Roman"/>
          <w:sz w:val="24"/>
          <w:szCs w:val="24"/>
        </w:rPr>
        <w:t xml:space="preserve"> подход</w:t>
      </w:r>
      <w:r w:rsidRPr="009A4943">
        <w:rPr>
          <w:rFonts w:ascii="Times New Roman" w:hAnsi="Times New Roman" w:cs="Times New Roman"/>
          <w:sz w:val="24"/>
          <w:szCs w:val="24"/>
        </w:rPr>
        <w:t>:</w:t>
      </w:r>
    </w:p>
    <w:p w:rsidR="009A4943" w:rsidRPr="00A17AC5" w:rsidRDefault="000345FA" w:rsidP="00716465">
      <w:pPr>
        <w:pStyle w:val="a3"/>
        <w:numPr>
          <w:ilvl w:val="1"/>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И</w:t>
      </w:r>
      <w:r w:rsidR="009A4943" w:rsidRPr="00A17AC5">
        <w:rPr>
          <w:rFonts w:ascii="Times New Roman" w:hAnsi="Times New Roman" w:cs="Times New Roman"/>
          <w:sz w:val="24"/>
          <w:szCs w:val="24"/>
        </w:rPr>
        <w:t>сследование биологических объектов под микроскопом</w:t>
      </w:r>
      <w:r>
        <w:rPr>
          <w:rFonts w:ascii="Times New Roman" w:hAnsi="Times New Roman" w:cs="Times New Roman"/>
          <w:sz w:val="24"/>
          <w:szCs w:val="24"/>
        </w:rPr>
        <w:t>.</w:t>
      </w:r>
    </w:p>
    <w:p w:rsidR="009A4943" w:rsidRPr="00A17AC5" w:rsidRDefault="000345FA" w:rsidP="00716465">
      <w:pPr>
        <w:pStyle w:val="a3"/>
        <w:numPr>
          <w:ilvl w:val="1"/>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И</w:t>
      </w:r>
      <w:r w:rsidR="009A4943" w:rsidRPr="00A17AC5">
        <w:rPr>
          <w:rFonts w:ascii="Times New Roman" w:hAnsi="Times New Roman" w:cs="Times New Roman"/>
          <w:sz w:val="24"/>
          <w:szCs w:val="24"/>
        </w:rPr>
        <w:t>сследование состава тел живой природы</w:t>
      </w:r>
      <w:r>
        <w:rPr>
          <w:rFonts w:ascii="Times New Roman" w:hAnsi="Times New Roman" w:cs="Times New Roman"/>
          <w:sz w:val="24"/>
          <w:szCs w:val="24"/>
        </w:rPr>
        <w:t>.</w:t>
      </w:r>
    </w:p>
    <w:p w:rsidR="009A4943" w:rsidRPr="00A17AC5" w:rsidRDefault="000345FA" w:rsidP="00716465">
      <w:pPr>
        <w:pStyle w:val="a3"/>
        <w:numPr>
          <w:ilvl w:val="1"/>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И</w:t>
      </w:r>
      <w:r w:rsidR="009A4943" w:rsidRPr="00A17AC5">
        <w:rPr>
          <w:rFonts w:ascii="Times New Roman" w:hAnsi="Times New Roman" w:cs="Times New Roman"/>
          <w:sz w:val="24"/>
          <w:szCs w:val="24"/>
        </w:rPr>
        <w:t>сследование строения организма</w:t>
      </w:r>
      <w:r>
        <w:rPr>
          <w:rFonts w:ascii="Times New Roman" w:hAnsi="Times New Roman" w:cs="Times New Roman"/>
          <w:sz w:val="24"/>
          <w:szCs w:val="24"/>
        </w:rPr>
        <w:t>.</w:t>
      </w:r>
    </w:p>
    <w:p w:rsidR="009A4943" w:rsidRPr="00A17AC5" w:rsidRDefault="000345FA" w:rsidP="00716465">
      <w:pPr>
        <w:pStyle w:val="a3"/>
        <w:numPr>
          <w:ilvl w:val="1"/>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Н</w:t>
      </w:r>
      <w:r w:rsidR="009A4943" w:rsidRPr="00A17AC5">
        <w:rPr>
          <w:rFonts w:ascii="Times New Roman" w:hAnsi="Times New Roman" w:cs="Times New Roman"/>
          <w:sz w:val="24"/>
          <w:szCs w:val="24"/>
        </w:rPr>
        <w:t>аблюдения за живыми объектами</w:t>
      </w:r>
      <w:r>
        <w:rPr>
          <w:rFonts w:ascii="Times New Roman" w:hAnsi="Times New Roman" w:cs="Times New Roman"/>
          <w:sz w:val="24"/>
          <w:szCs w:val="24"/>
        </w:rPr>
        <w:t>.</w:t>
      </w:r>
    </w:p>
    <w:p w:rsidR="009A4943" w:rsidRPr="00A17AC5" w:rsidRDefault="000345FA" w:rsidP="00716465">
      <w:pPr>
        <w:pStyle w:val="a3"/>
        <w:numPr>
          <w:ilvl w:val="1"/>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Н</w:t>
      </w:r>
      <w:r w:rsidR="009A4943" w:rsidRPr="00A17AC5">
        <w:rPr>
          <w:rFonts w:ascii="Times New Roman" w:hAnsi="Times New Roman" w:cs="Times New Roman"/>
          <w:sz w:val="24"/>
          <w:szCs w:val="24"/>
        </w:rPr>
        <w:t>аблюдения за процессами жизнедеятельности организма</w:t>
      </w:r>
      <w:r>
        <w:rPr>
          <w:rFonts w:ascii="Times New Roman" w:hAnsi="Times New Roman" w:cs="Times New Roman"/>
          <w:sz w:val="24"/>
          <w:szCs w:val="24"/>
        </w:rPr>
        <w:t>.</w:t>
      </w:r>
    </w:p>
    <w:p w:rsidR="00D76427" w:rsidRPr="00A17AC5" w:rsidRDefault="000345FA" w:rsidP="00716465">
      <w:pPr>
        <w:pStyle w:val="a3"/>
        <w:numPr>
          <w:ilvl w:val="1"/>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И</w:t>
      </w:r>
      <w:r w:rsidR="009A4943" w:rsidRPr="00A17AC5">
        <w:rPr>
          <w:rFonts w:ascii="Times New Roman" w:hAnsi="Times New Roman" w:cs="Times New Roman"/>
          <w:sz w:val="24"/>
          <w:szCs w:val="24"/>
        </w:rPr>
        <w:t xml:space="preserve">сследование </w:t>
      </w:r>
      <w:proofErr w:type="spellStart"/>
      <w:r w:rsidR="009A4943" w:rsidRPr="00A17AC5">
        <w:rPr>
          <w:rFonts w:ascii="Times New Roman" w:hAnsi="Times New Roman" w:cs="Times New Roman"/>
          <w:sz w:val="24"/>
          <w:szCs w:val="24"/>
        </w:rPr>
        <w:t>надорганизменных</w:t>
      </w:r>
      <w:proofErr w:type="spellEnd"/>
      <w:r w:rsidR="009A4943" w:rsidRPr="00A17AC5">
        <w:rPr>
          <w:rFonts w:ascii="Times New Roman" w:hAnsi="Times New Roman" w:cs="Times New Roman"/>
          <w:sz w:val="24"/>
          <w:szCs w:val="24"/>
        </w:rPr>
        <w:t xml:space="preserve"> уровней организации живой материи (вид и экосистема).</w:t>
      </w:r>
    </w:p>
    <w:p w:rsidR="0000777F" w:rsidRPr="0000777F" w:rsidRDefault="0004405D" w:rsidP="0000777F">
      <w:pPr>
        <w:spacing w:after="0" w:line="360" w:lineRule="auto"/>
        <w:ind w:firstLine="708"/>
        <w:jc w:val="both"/>
        <w:rPr>
          <w:rFonts w:ascii="Times New Roman" w:hAnsi="Times New Roman" w:cs="Times New Roman"/>
          <w:bCs/>
          <w:sz w:val="24"/>
          <w:szCs w:val="24"/>
        </w:rPr>
      </w:pPr>
      <w:r w:rsidRPr="0004405D">
        <w:rPr>
          <w:rFonts w:ascii="Times New Roman" w:hAnsi="Times New Roman" w:cs="Times New Roman"/>
          <w:bCs/>
          <w:sz w:val="24"/>
          <w:szCs w:val="24"/>
        </w:rPr>
        <w:t>Этапы формирования уме</w:t>
      </w:r>
      <w:r w:rsidRPr="0004405D">
        <w:rPr>
          <w:rFonts w:ascii="Times New Roman" w:hAnsi="Times New Roman" w:cs="Times New Roman"/>
          <w:bCs/>
          <w:sz w:val="24"/>
          <w:szCs w:val="24"/>
        </w:rPr>
        <w:softHyphen/>
        <w:t>ний и содержание некоторых приемов учебной исследовательской работы можно рассмотреть более подробно.</w:t>
      </w:r>
    </w:p>
    <w:p w:rsidR="007E4D8C" w:rsidRPr="007E4D8C" w:rsidRDefault="007E4D8C" w:rsidP="000345FA">
      <w:pPr>
        <w:spacing w:after="0" w:line="36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Илл</w:t>
      </w:r>
      <w:r w:rsidR="00D979F5">
        <w:rPr>
          <w:rFonts w:ascii="Times New Roman" w:hAnsi="Times New Roman" w:cs="Times New Roman"/>
          <w:b/>
          <w:bCs/>
          <w:sz w:val="24"/>
          <w:szCs w:val="24"/>
          <w:u w:val="single"/>
        </w:rPr>
        <w:t>юстративная лабораторная работа</w:t>
      </w:r>
    </w:p>
    <w:p w:rsidR="00757678" w:rsidRDefault="009A4943" w:rsidP="00A116A7">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Урок в 8 классе «Кровь, ее сос</w:t>
      </w:r>
      <w:r w:rsidR="00D979F5">
        <w:rPr>
          <w:rFonts w:ascii="Times New Roman" w:hAnsi="Times New Roman" w:cs="Times New Roman"/>
          <w:bCs/>
          <w:sz w:val="24"/>
          <w:szCs w:val="24"/>
        </w:rPr>
        <w:t>тав, форменные элементы крови».</w:t>
      </w:r>
    </w:p>
    <w:p w:rsidR="009A4943" w:rsidRDefault="009A4943" w:rsidP="00A116A7">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Лабораторная работа «Изучение микроскопического строения крови».</w:t>
      </w:r>
    </w:p>
    <w:p w:rsidR="004E2590" w:rsidRPr="004E2590" w:rsidRDefault="004E2590" w:rsidP="00A17AC5">
      <w:pPr>
        <w:spacing w:after="0" w:line="360" w:lineRule="auto"/>
        <w:ind w:firstLine="708"/>
        <w:jc w:val="both"/>
        <w:rPr>
          <w:rFonts w:ascii="Times New Roman" w:hAnsi="Times New Roman" w:cs="Times New Roman"/>
          <w:b/>
          <w:bCs/>
          <w:sz w:val="24"/>
          <w:szCs w:val="24"/>
        </w:rPr>
      </w:pPr>
      <w:r w:rsidRPr="004E2590">
        <w:rPr>
          <w:rFonts w:ascii="Times New Roman" w:hAnsi="Times New Roman" w:cs="Times New Roman"/>
          <w:b/>
          <w:bCs/>
          <w:iCs/>
          <w:sz w:val="24"/>
          <w:szCs w:val="24"/>
        </w:rPr>
        <w:t>Цель работы</w:t>
      </w:r>
      <w:r w:rsidR="00B6357E">
        <w:rPr>
          <w:rFonts w:ascii="Times New Roman" w:hAnsi="Times New Roman" w:cs="Times New Roman"/>
          <w:b/>
          <w:bCs/>
          <w:iCs/>
          <w:sz w:val="24"/>
          <w:szCs w:val="24"/>
        </w:rPr>
        <w:t>:</w:t>
      </w:r>
    </w:p>
    <w:p w:rsidR="004E2590" w:rsidRPr="004E2590" w:rsidRDefault="004E2590" w:rsidP="00A116A7">
      <w:pPr>
        <w:spacing w:after="0" w:line="360" w:lineRule="auto"/>
        <w:jc w:val="both"/>
        <w:rPr>
          <w:rFonts w:ascii="Times New Roman" w:hAnsi="Times New Roman" w:cs="Times New Roman"/>
          <w:bCs/>
          <w:sz w:val="24"/>
          <w:szCs w:val="24"/>
        </w:rPr>
      </w:pPr>
      <w:r w:rsidRPr="004E2590">
        <w:rPr>
          <w:rFonts w:ascii="Times New Roman" w:hAnsi="Times New Roman" w:cs="Times New Roman"/>
          <w:bCs/>
          <w:sz w:val="24"/>
          <w:szCs w:val="24"/>
        </w:rPr>
        <w:t>1.   Изучить строение крови человека и лягушки.</w:t>
      </w:r>
    </w:p>
    <w:p w:rsidR="004E2590" w:rsidRPr="004E2590" w:rsidRDefault="004E2590" w:rsidP="00A116A7">
      <w:pPr>
        <w:spacing w:after="0" w:line="360" w:lineRule="auto"/>
        <w:jc w:val="both"/>
        <w:rPr>
          <w:rFonts w:ascii="Times New Roman" w:hAnsi="Times New Roman" w:cs="Times New Roman"/>
          <w:bCs/>
          <w:sz w:val="24"/>
          <w:szCs w:val="24"/>
        </w:rPr>
      </w:pPr>
      <w:r w:rsidRPr="004E2590">
        <w:rPr>
          <w:rFonts w:ascii="Times New Roman" w:hAnsi="Times New Roman" w:cs="Times New Roman"/>
          <w:bCs/>
          <w:sz w:val="24"/>
          <w:szCs w:val="24"/>
        </w:rPr>
        <w:t>2.   Сравнить строение крови человека и лягушки и определить, чья кровь способна переносить больше кислорода.</w:t>
      </w:r>
    </w:p>
    <w:p w:rsidR="007E4D8C" w:rsidRPr="007E4D8C" w:rsidRDefault="007E4D8C" w:rsidP="00A17AC5">
      <w:pPr>
        <w:spacing w:after="0" w:line="360" w:lineRule="auto"/>
        <w:ind w:firstLine="708"/>
        <w:jc w:val="both"/>
        <w:rPr>
          <w:rFonts w:ascii="Times New Roman" w:hAnsi="Times New Roman" w:cs="Times New Roman"/>
          <w:bCs/>
          <w:sz w:val="24"/>
          <w:szCs w:val="24"/>
        </w:rPr>
      </w:pPr>
      <w:r w:rsidRPr="007E4D8C">
        <w:rPr>
          <w:rFonts w:ascii="Times New Roman" w:hAnsi="Times New Roman" w:cs="Times New Roman"/>
          <w:b/>
          <w:bCs/>
          <w:sz w:val="24"/>
          <w:szCs w:val="24"/>
        </w:rPr>
        <w:t>Инструктивная карточка</w:t>
      </w:r>
    </w:p>
    <w:p w:rsidR="007E4D8C" w:rsidRPr="007E4D8C" w:rsidRDefault="007E4D8C" w:rsidP="00A116A7">
      <w:pPr>
        <w:spacing w:after="0" w:line="360" w:lineRule="auto"/>
        <w:jc w:val="both"/>
        <w:rPr>
          <w:rFonts w:ascii="Times New Roman" w:hAnsi="Times New Roman" w:cs="Times New Roman"/>
          <w:bCs/>
          <w:sz w:val="24"/>
          <w:szCs w:val="24"/>
        </w:rPr>
      </w:pPr>
      <w:r w:rsidRPr="007E4D8C">
        <w:rPr>
          <w:rFonts w:ascii="Times New Roman" w:hAnsi="Times New Roman" w:cs="Times New Roman"/>
          <w:bCs/>
          <w:sz w:val="24"/>
          <w:szCs w:val="24"/>
        </w:rPr>
        <w:t>1. Рассмотрите микропрепараты крови лягушки и человека, найдите доказательства того, что кровь человека в единицу времени единицей объема переносит кислорода больше, чем кровь лягушки (увеличение общей поверхности эритроцитов и относительного содержания гемоглобина).</w:t>
      </w:r>
    </w:p>
    <w:p w:rsidR="007E4D8C" w:rsidRPr="007E4D8C" w:rsidRDefault="007E4D8C" w:rsidP="00A116A7">
      <w:pPr>
        <w:spacing w:after="0" w:line="360" w:lineRule="auto"/>
        <w:jc w:val="both"/>
        <w:rPr>
          <w:rFonts w:ascii="Times New Roman" w:hAnsi="Times New Roman" w:cs="Times New Roman"/>
          <w:bCs/>
          <w:sz w:val="24"/>
          <w:szCs w:val="24"/>
        </w:rPr>
      </w:pPr>
      <w:r w:rsidRPr="007E4D8C">
        <w:rPr>
          <w:rFonts w:ascii="Times New Roman" w:hAnsi="Times New Roman" w:cs="Times New Roman"/>
          <w:bCs/>
          <w:sz w:val="24"/>
          <w:szCs w:val="24"/>
        </w:rPr>
        <w:t>2. Сравните эритроциты лягушки и человека. По каким признакам можно судить об увеличении поверхности эритроцитов, а по каким – об увеличении относительного содержания гемоглобина в эритроцитах.</w:t>
      </w:r>
    </w:p>
    <w:p w:rsidR="007E4D8C" w:rsidRPr="007E4D8C" w:rsidRDefault="007E4D8C" w:rsidP="00A116A7">
      <w:pPr>
        <w:spacing w:after="0" w:line="360" w:lineRule="auto"/>
        <w:jc w:val="both"/>
        <w:rPr>
          <w:rFonts w:ascii="Times New Roman" w:hAnsi="Times New Roman" w:cs="Times New Roman"/>
          <w:bCs/>
          <w:sz w:val="24"/>
          <w:szCs w:val="24"/>
        </w:rPr>
      </w:pPr>
      <w:r w:rsidRPr="007E4D8C">
        <w:rPr>
          <w:rFonts w:ascii="Times New Roman" w:hAnsi="Times New Roman" w:cs="Times New Roman"/>
          <w:bCs/>
          <w:sz w:val="24"/>
          <w:szCs w:val="24"/>
        </w:rPr>
        <w:t>3. Запишите вывод:</w:t>
      </w:r>
    </w:p>
    <w:p w:rsidR="00757678" w:rsidRPr="0000777F" w:rsidRDefault="007E4D8C" w:rsidP="0000777F">
      <w:pPr>
        <w:spacing w:after="0" w:line="360" w:lineRule="auto"/>
        <w:ind w:firstLine="708"/>
        <w:jc w:val="both"/>
        <w:rPr>
          <w:rFonts w:ascii="Times New Roman" w:hAnsi="Times New Roman" w:cs="Times New Roman"/>
          <w:bCs/>
          <w:sz w:val="24"/>
          <w:szCs w:val="24"/>
        </w:rPr>
      </w:pPr>
      <w:r w:rsidRPr="007E4D8C">
        <w:rPr>
          <w:rFonts w:ascii="Times New Roman" w:hAnsi="Times New Roman" w:cs="Times New Roman"/>
          <w:bCs/>
          <w:sz w:val="24"/>
          <w:szCs w:val="24"/>
        </w:rPr>
        <w:lastRenderedPageBreak/>
        <w:t>Кровь человека в единицу времени единицей объема переносит кислорода больше, чем кровь лягушки, так как: 1) увеличивается общая поверхность эритроцитов вследствие…, 2) увеличивается относительное содержание гемоглобина в</w:t>
      </w:r>
      <w:r w:rsidR="00BF4520">
        <w:rPr>
          <w:rFonts w:ascii="Times New Roman" w:hAnsi="Times New Roman" w:cs="Times New Roman"/>
          <w:bCs/>
          <w:sz w:val="24"/>
          <w:szCs w:val="24"/>
        </w:rPr>
        <w:t xml:space="preserve"> </w:t>
      </w:r>
      <w:r w:rsidRPr="007E4D8C">
        <w:rPr>
          <w:rFonts w:ascii="Times New Roman" w:hAnsi="Times New Roman" w:cs="Times New Roman"/>
          <w:bCs/>
          <w:sz w:val="24"/>
          <w:szCs w:val="24"/>
        </w:rPr>
        <w:t>следствие…</w:t>
      </w:r>
    </w:p>
    <w:p w:rsidR="007E4D8C" w:rsidRPr="007E4D8C" w:rsidRDefault="007E4D8C" w:rsidP="000345FA">
      <w:pPr>
        <w:spacing w:after="0" w:line="360" w:lineRule="auto"/>
        <w:jc w:val="center"/>
        <w:rPr>
          <w:rFonts w:ascii="Times New Roman" w:hAnsi="Times New Roman" w:cs="Times New Roman"/>
          <w:b/>
          <w:bCs/>
          <w:sz w:val="24"/>
          <w:szCs w:val="24"/>
          <w:u w:val="single"/>
        </w:rPr>
      </w:pPr>
      <w:r w:rsidRPr="007E4D8C">
        <w:rPr>
          <w:rFonts w:ascii="Times New Roman" w:hAnsi="Times New Roman" w:cs="Times New Roman"/>
          <w:b/>
          <w:bCs/>
          <w:sz w:val="24"/>
          <w:szCs w:val="24"/>
          <w:u w:val="single"/>
        </w:rPr>
        <w:t>Частично</w:t>
      </w:r>
      <w:r w:rsidR="00B6357E">
        <w:rPr>
          <w:rFonts w:ascii="Times New Roman" w:hAnsi="Times New Roman" w:cs="Times New Roman"/>
          <w:b/>
          <w:bCs/>
          <w:sz w:val="24"/>
          <w:szCs w:val="24"/>
          <w:u w:val="single"/>
        </w:rPr>
        <w:t>-</w:t>
      </w:r>
      <w:r w:rsidR="00D979F5">
        <w:rPr>
          <w:rFonts w:ascii="Times New Roman" w:hAnsi="Times New Roman" w:cs="Times New Roman"/>
          <w:b/>
          <w:bCs/>
          <w:sz w:val="24"/>
          <w:szCs w:val="24"/>
          <w:u w:val="single"/>
        </w:rPr>
        <w:t>поисковая лабораторная работа</w:t>
      </w:r>
    </w:p>
    <w:p w:rsidR="00757678" w:rsidRPr="00757678" w:rsidRDefault="00FF2AA7" w:rsidP="00BF4520">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Рассмотрим урок биологии в </w:t>
      </w:r>
      <w:r w:rsidR="00FE091C">
        <w:rPr>
          <w:rFonts w:ascii="Times New Roman" w:hAnsi="Times New Roman" w:cs="Times New Roman"/>
          <w:bCs/>
          <w:sz w:val="24"/>
          <w:szCs w:val="24"/>
        </w:rPr>
        <w:t xml:space="preserve">10 </w:t>
      </w:r>
      <w:r w:rsidR="00FE091C" w:rsidRPr="002271E6">
        <w:rPr>
          <w:rFonts w:ascii="Times New Roman" w:hAnsi="Times New Roman" w:cs="Times New Roman"/>
          <w:bCs/>
          <w:sz w:val="24"/>
          <w:szCs w:val="24"/>
        </w:rPr>
        <w:t xml:space="preserve">классе </w:t>
      </w:r>
      <w:r w:rsidR="002271E6">
        <w:rPr>
          <w:rFonts w:ascii="Times New Roman" w:hAnsi="Times New Roman" w:cs="Times New Roman"/>
          <w:bCs/>
          <w:sz w:val="24"/>
          <w:szCs w:val="24"/>
        </w:rPr>
        <w:t xml:space="preserve">«Наблюдение клеток растений, грибов </w:t>
      </w:r>
      <w:r w:rsidR="002271E6" w:rsidRPr="002271E6">
        <w:rPr>
          <w:rFonts w:ascii="Times New Roman" w:hAnsi="Times New Roman" w:cs="Times New Roman"/>
          <w:bCs/>
          <w:sz w:val="24"/>
          <w:szCs w:val="24"/>
        </w:rPr>
        <w:t>и животных под микроскопом на готовых микропрепаратах и их описание».</w:t>
      </w:r>
    </w:p>
    <w:p w:rsidR="007E4D8C" w:rsidRPr="007E4D8C" w:rsidRDefault="007E4D8C" w:rsidP="00A17AC5">
      <w:pPr>
        <w:spacing w:after="0" w:line="360" w:lineRule="auto"/>
        <w:ind w:firstLine="708"/>
        <w:jc w:val="both"/>
        <w:rPr>
          <w:rFonts w:ascii="Times New Roman" w:hAnsi="Times New Roman" w:cs="Times New Roman"/>
          <w:bCs/>
          <w:sz w:val="24"/>
          <w:szCs w:val="24"/>
        </w:rPr>
      </w:pPr>
      <w:r w:rsidRPr="007E4D8C">
        <w:rPr>
          <w:rFonts w:ascii="Times New Roman" w:hAnsi="Times New Roman" w:cs="Times New Roman"/>
          <w:b/>
          <w:bCs/>
          <w:i/>
          <w:sz w:val="24"/>
          <w:szCs w:val="24"/>
          <w:u w:val="single"/>
        </w:rPr>
        <w:t>Цель:</w:t>
      </w:r>
      <w:r w:rsidRPr="007E4D8C">
        <w:rPr>
          <w:rFonts w:ascii="Times New Roman" w:hAnsi="Times New Roman" w:cs="Times New Roman"/>
          <w:bCs/>
          <w:sz w:val="24"/>
          <w:szCs w:val="24"/>
        </w:rPr>
        <w:t xml:space="preserve"> рассмотреть клетки различных организмов и их тканей под микроскопом (вспомнив при этом основные приемы работы с микроскопом), вспомнить основные части, видимые в микроскоп и сравнить строение клеток растительных, грибных и животных организмов.</w:t>
      </w:r>
    </w:p>
    <w:p w:rsidR="00FE091C" w:rsidRDefault="002271E6" w:rsidP="00A17AC5">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В ходе работы учащиеся </w:t>
      </w:r>
      <w:r w:rsidRPr="002271E6">
        <w:rPr>
          <w:rFonts w:ascii="Times New Roman" w:hAnsi="Times New Roman" w:cs="Times New Roman"/>
          <w:bCs/>
          <w:sz w:val="24"/>
          <w:szCs w:val="24"/>
        </w:rPr>
        <w:t>рассм</w:t>
      </w:r>
      <w:r>
        <w:rPr>
          <w:rFonts w:ascii="Times New Roman" w:hAnsi="Times New Roman" w:cs="Times New Roman"/>
          <w:bCs/>
          <w:sz w:val="24"/>
          <w:szCs w:val="24"/>
        </w:rPr>
        <w:t>атривают</w:t>
      </w:r>
      <w:r w:rsidRPr="002271E6">
        <w:rPr>
          <w:rFonts w:ascii="Times New Roman" w:hAnsi="Times New Roman" w:cs="Times New Roman"/>
          <w:bCs/>
          <w:sz w:val="24"/>
          <w:szCs w:val="24"/>
        </w:rPr>
        <w:t xml:space="preserve"> клетки различных организмов и их тканей под микроскопом (вспомнив при этом основные приемы работы с микроскопом), вспом</w:t>
      </w:r>
      <w:r w:rsidR="001A0C3C">
        <w:rPr>
          <w:rFonts w:ascii="Times New Roman" w:hAnsi="Times New Roman" w:cs="Times New Roman"/>
          <w:bCs/>
          <w:sz w:val="24"/>
          <w:szCs w:val="24"/>
        </w:rPr>
        <w:t>и</w:t>
      </w:r>
      <w:r w:rsidRPr="002271E6">
        <w:rPr>
          <w:rFonts w:ascii="Times New Roman" w:hAnsi="Times New Roman" w:cs="Times New Roman"/>
          <w:bCs/>
          <w:sz w:val="24"/>
          <w:szCs w:val="24"/>
        </w:rPr>
        <w:t>н</w:t>
      </w:r>
      <w:r>
        <w:rPr>
          <w:rFonts w:ascii="Times New Roman" w:hAnsi="Times New Roman" w:cs="Times New Roman"/>
          <w:bCs/>
          <w:sz w:val="24"/>
          <w:szCs w:val="24"/>
        </w:rPr>
        <w:t>ают</w:t>
      </w:r>
      <w:r w:rsidR="00BF4520">
        <w:rPr>
          <w:rFonts w:ascii="Times New Roman" w:hAnsi="Times New Roman" w:cs="Times New Roman"/>
          <w:bCs/>
          <w:sz w:val="24"/>
          <w:szCs w:val="24"/>
        </w:rPr>
        <w:t xml:space="preserve"> </w:t>
      </w:r>
      <w:proofErr w:type="gramStart"/>
      <w:r w:rsidRPr="002271E6">
        <w:rPr>
          <w:rFonts w:ascii="Times New Roman" w:hAnsi="Times New Roman" w:cs="Times New Roman"/>
          <w:bCs/>
          <w:sz w:val="24"/>
          <w:szCs w:val="24"/>
        </w:rPr>
        <w:t>основные части, видимые в микроскоп и сравни</w:t>
      </w:r>
      <w:r>
        <w:rPr>
          <w:rFonts w:ascii="Times New Roman" w:hAnsi="Times New Roman" w:cs="Times New Roman"/>
          <w:bCs/>
          <w:sz w:val="24"/>
          <w:szCs w:val="24"/>
        </w:rPr>
        <w:t>вают</w:t>
      </w:r>
      <w:proofErr w:type="gramEnd"/>
      <w:r w:rsidRPr="002271E6">
        <w:rPr>
          <w:rFonts w:ascii="Times New Roman" w:hAnsi="Times New Roman" w:cs="Times New Roman"/>
          <w:bCs/>
          <w:sz w:val="24"/>
          <w:szCs w:val="24"/>
        </w:rPr>
        <w:t xml:space="preserve"> строение клеток растительных, грибных и животных организмов.</w:t>
      </w:r>
    </w:p>
    <w:p w:rsidR="002271E6" w:rsidRDefault="002271E6" w:rsidP="00A17AC5">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Данную работу ребята выполняют по инструктивным карточкам.</w:t>
      </w:r>
    </w:p>
    <w:p w:rsidR="002271E6" w:rsidRPr="002271E6" w:rsidRDefault="002271E6" w:rsidP="00A17AC5">
      <w:pPr>
        <w:spacing w:after="0" w:line="360" w:lineRule="auto"/>
        <w:ind w:firstLine="360"/>
        <w:jc w:val="both"/>
        <w:rPr>
          <w:rFonts w:ascii="Times New Roman" w:hAnsi="Times New Roman" w:cs="Times New Roman"/>
          <w:b/>
          <w:bCs/>
          <w:sz w:val="24"/>
          <w:szCs w:val="24"/>
        </w:rPr>
      </w:pPr>
      <w:r w:rsidRPr="002271E6">
        <w:rPr>
          <w:rFonts w:ascii="Times New Roman" w:hAnsi="Times New Roman" w:cs="Times New Roman"/>
          <w:b/>
          <w:bCs/>
          <w:sz w:val="24"/>
          <w:szCs w:val="24"/>
        </w:rPr>
        <w:t xml:space="preserve">Ход работы: </w:t>
      </w:r>
    </w:p>
    <w:p w:rsidR="002271E6" w:rsidRPr="002271E6" w:rsidRDefault="00A17AC5" w:rsidP="00A17AC5">
      <w:pPr>
        <w:spacing w:after="0" w:line="360" w:lineRule="auto"/>
        <w:ind w:left="360"/>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2271E6" w:rsidRPr="002271E6">
        <w:rPr>
          <w:rFonts w:ascii="Times New Roman" w:hAnsi="Times New Roman" w:cs="Times New Roman"/>
          <w:bCs/>
          <w:sz w:val="24"/>
          <w:szCs w:val="24"/>
        </w:rPr>
        <w:t>Рассмотрите под микроскопом микропрепараты растительных</w:t>
      </w:r>
      <w:r w:rsidR="002271E6">
        <w:rPr>
          <w:rFonts w:ascii="Times New Roman" w:hAnsi="Times New Roman" w:cs="Times New Roman"/>
          <w:bCs/>
          <w:sz w:val="24"/>
          <w:szCs w:val="24"/>
        </w:rPr>
        <w:t xml:space="preserve">, </w:t>
      </w:r>
      <w:r w:rsidR="002271E6" w:rsidRPr="002271E6">
        <w:rPr>
          <w:rFonts w:ascii="Times New Roman" w:hAnsi="Times New Roman" w:cs="Times New Roman"/>
          <w:bCs/>
          <w:sz w:val="24"/>
          <w:szCs w:val="24"/>
        </w:rPr>
        <w:t>животных клеток</w:t>
      </w:r>
      <w:r w:rsidR="002271E6">
        <w:rPr>
          <w:rFonts w:ascii="Times New Roman" w:hAnsi="Times New Roman" w:cs="Times New Roman"/>
          <w:bCs/>
          <w:sz w:val="24"/>
          <w:szCs w:val="24"/>
        </w:rPr>
        <w:t xml:space="preserve"> и клеток грибов</w:t>
      </w:r>
      <w:r w:rsidR="002271E6" w:rsidRPr="002271E6">
        <w:rPr>
          <w:rFonts w:ascii="Times New Roman" w:hAnsi="Times New Roman" w:cs="Times New Roman"/>
          <w:bCs/>
          <w:sz w:val="24"/>
          <w:szCs w:val="24"/>
        </w:rPr>
        <w:t>.</w:t>
      </w:r>
    </w:p>
    <w:p w:rsidR="002271E6" w:rsidRPr="002271E6" w:rsidRDefault="00A17AC5" w:rsidP="00A17AC5">
      <w:pPr>
        <w:spacing w:after="0" w:line="360" w:lineRule="auto"/>
        <w:ind w:left="360"/>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2271E6" w:rsidRPr="002271E6">
        <w:rPr>
          <w:rFonts w:ascii="Times New Roman" w:hAnsi="Times New Roman" w:cs="Times New Roman"/>
          <w:bCs/>
          <w:sz w:val="24"/>
          <w:szCs w:val="24"/>
        </w:rPr>
        <w:t>Зарисуйте по одной клетке. Подпишите их основные части, видимые в микроскоп.</w:t>
      </w:r>
    </w:p>
    <w:p w:rsidR="002271E6" w:rsidRPr="002271E6" w:rsidRDefault="00A17AC5" w:rsidP="00A17AC5">
      <w:pPr>
        <w:spacing w:after="0" w:line="360" w:lineRule="auto"/>
        <w:ind w:left="360"/>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2271E6" w:rsidRPr="002271E6">
        <w:rPr>
          <w:rFonts w:ascii="Times New Roman" w:hAnsi="Times New Roman" w:cs="Times New Roman"/>
          <w:bCs/>
          <w:sz w:val="24"/>
          <w:szCs w:val="24"/>
        </w:rPr>
        <w:t xml:space="preserve">Сравните строение растительной, грибной и животной клеток. Сравнение провести при помощи сравнительной таблицы. Сделайте вывод о сложности их строения. </w:t>
      </w:r>
    </w:p>
    <w:p w:rsidR="002271E6" w:rsidRDefault="00A17AC5" w:rsidP="00A17AC5">
      <w:pPr>
        <w:spacing w:after="0" w:line="360" w:lineRule="auto"/>
        <w:ind w:left="360"/>
        <w:jc w:val="both"/>
        <w:rPr>
          <w:rFonts w:ascii="Times New Roman" w:hAnsi="Times New Roman" w:cs="Times New Roman"/>
          <w:bCs/>
          <w:sz w:val="24"/>
          <w:szCs w:val="24"/>
        </w:rPr>
      </w:pPr>
      <w:r>
        <w:rPr>
          <w:rFonts w:ascii="Times New Roman" w:hAnsi="Times New Roman" w:cs="Times New Roman"/>
          <w:bCs/>
          <w:sz w:val="24"/>
          <w:szCs w:val="24"/>
        </w:rPr>
        <w:t xml:space="preserve">4. </w:t>
      </w:r>
      <w:r w:rsidR="002271E6" w:rsidRPr="002271E6">
        <w:rPr>
          <w:rFonts w:ascii="Times New Roman" w:hAnsi="Times New Roman" w:cs="Times New Roman"/>
          <w:bCs/>
          <w:sz w:val="24"/>
          <w:szCs w:val="24"/>
        </w:rPr>
        <w:t>Сделайте вывод, опираясь на имеющиеся у вас знания, в соответствии с целью работы.</w:t>
      </w:r>
    </w:p>
    <w:p w:rsidR="00A17AC5" w:rsidRDefault="00A17AC5" w:rsidP="00A17AC5">
      <w:pPr>
        <w:spacing w:after="0" w:line="360" w:lineRule="auto"/>
        <w:ind w:left="360"/>
        <w:jc w:val="both"/>
        <w:rPr>
          <w:rFonts w:ascii="Times New Roman" w:hAnsi="Times New Roman" w:cs="Times New Roman"/>
          <w:bCs/>
          <w:sz w:val="24"/>
          <w:szCs w:val="24"/>
        </w:rPr>
      </w:pPr>
      <w:r>
        <w:rPr>
          <w:rFonts w:ascii="Times New Roman" w:hAnsi="Times New Roman" w:cs="Times New Roman"/>
          <w:bCs/>
          <w:sz w:val="24"/>
          <w:szCs w:val="24"/>
        </w:rPr>
        <w:t xml:space="preserve">Таблица.  Сравнение </w:t>
      </w:r>
      <w:r w:rsidRPr="002271E6">
        <w:rPr>
          <w:rFonts w:ascii="Times New Roman" w:hAnsi="Times New Roman" w:cs="Times New Roman"/>
          <w:bCs/>
          <w:sz w:val="24"/>
          <w:szCs w:val="24"/>
        </w:rPr>
        <w:t>строени</w:t>
      </w:r>
      <w:r>
        <w:rPr>
          <w:rFonts w:ascii="Times New Roman" w:hAnsi="Times New Roman" w:cs="Times New Roman"/>
          <w:bCs/>
          <w:sz w:val="24"/>
          <w:szCs w:val="24"/>
        </w:rPr>
        <w:t>я клеток</w:t>
      </w:r>
      <w:r w:rsidRPr="002271E6">
        <w:rPr>
          <w:rFonts w:ascii="Times New Roman" w:hAnsi="Times New Roman" w:cs="Times New Roman"/>
          <w:bCs/>
          <w:sz w:val="24"/>
          <w:szCs w:val="24"/>
        </w:rPr>
        <w:t xml:space="preserve"> раст</w:t>
      </w:r>
      <w:r>
        <w:rPr>
          <w:rFonts w:ascii="Times New Roman" w:hAnsi="Times New Roman" w:cs="Times New Roman"/>
          <w:bCs/>
          <w:sz w:val="24"/>
          <w:szCs w:val="24"/>
        </w:rPr>
        <w:t>ений</w:t>
      </w:r>
      <w:r w:rsidRPr="002271E6">
        <w:rPr>
          <w:rFonts w:ascii="Times New Roman" w:hAnsi="Times New Roman" w:cs="Times New Roman"/>
          <w:bCs/>
          <w:sz w:val="24"/>
          <w:szCs w:val="24"/>
        </w:rPr>
        <w:t>, гриб</w:t>
      </w:r>
      <w:r>
        <w:rPr>
          <w:rFonts w:ascii="Times New Roman" w:hAnsi="Times New Roman" w:cs="Times New Roman"/>
          <w:bCs/>
          <w:sz w:val="24"/>
          <w:szCs w:val="24"/>
        </w:rPr>
        <w:t>ов</w:t>
      </w:r>
      <w:r w:rsidRPr="002271E6">
        <w:rPr>
          <w:rFonts w:ascii="Times New Roman" w:hAnsi="Times New Roman" w:cs="Times New Roman"/>
          <w:bCs/>
          <w:sz w:val="24"/>
          <w:szCs w:val="24"/>
        </w:rPr>
        <w:t xml:space="preserve"> и животн</w:t>
      </w:r>
      <w:r>
        <w:rPr>
          <w:rFonts w:ascii="Times New Roman" w:hAnsi="Times New Roman" w:cs="Times New Roman"/>
          <w:bCs/>
          <w:sz w:val="24"/>
          <w:szCs w:val="24"/>
        </w:rPr>
        <w:t>ых.</w:t>
      </w:r>
    </w:p>
    <w:tbl>
      <w:tblPr>
        <w:tblStyle w:val="a5"/>
        <w:tblW w:w="0" w:type="auto"/>
        <w:tblLook w:val="04A0" w:firstRow="1" w:lastRow="0" w:firstColumn="1" w:lastColumn="0" w:noHBand="0" w:noVBand="1"/>
      </w:tblPr>
      <w:tblGrid>
        <w:gridCol w:w="2391"/>
        <w:gridCol w:w="2393"/>
        <w:gridCol w:w="2393"/>
        <w:gridCol w:w="2393"/>
      </w:tblGrid>
      <w:tr w:rsidR="002271E6" w:rsidTr="00297622">
        <w:tc>
          <w:tcPr>
            <w:tcW w:w="2392" w:type="dxa"/>
          </w:tcPr>
          <w:p w:rsidR="002271E6" w:rsidRPr="006D0E4F" w:rsidRDefault="002271E6" w:rsidP="00A116A7">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Признак </w:t>
            </w:r>
          </w:p>
        </w:tc>
        <w:tc>
          <w:tcPr>
            <w:tcW w:w="2393" w:type="dxa"/>
          </w:tcPr>
          <w:p w:rsidR="002271E6" w:rsidRPr="006D0E4F" w:rsidRDefault="002271E6" w:rsidP="00A116A7">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Клетки растений</w:t>
            </w:r>
          </w:p>
        </w:tc>
        <w:tc>
          <w:tcPr>
            <w:tcW w:w="2393" w:type="dxa"/>
          </w:tcPr>
          <w:p w:rsidR="002271E6" w:rsidRPr="006D0E4F" w:rsidRDefault="002271E6" w:rsidP="00A116A7">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Клетки животных</w:t>
            </w:r>
          </w:p>
        </w:tc>
        <w:tc>
          <w:tcPr>
            <w:tcW w:w="2393" w:type="dxa"/>
          </w:tcPr>
          <w:p w:rsidR="002271E6" w:rsidRPr="006D0E4F" w:rsidRDefault="002271E6" w:rsidP="00A116A7">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Клетки грибов</w:t>
            </w:r>
          </w:p>
        </w:tc>
      </w:tr>
      <w:tr w:rsidR="002271E6" w:rsidTr="00297622">
        <w:tc>
          <w:tcPr>
            <w:tcW w:w="2392" w:type="dxa"/>
          </w:tcPr>
          <w:p w:rsidR="002271E6" w:rsidRDefault="002271E6" w:rsidP="00A116A7">
            <w:pPr>
              <w:spacing w:line="360" w:lineRule="auto"/>
              <w:jc w:val="center"/>
              <w:rPr>
                <w:rFonts w:ascii="Times New Roman" w:hAnsi="Times New Roman" w:cs="Times New Roman"/>
                <w:sz w:val="24"/>
                <w:szCs w:val="24"/>
              </w:rPr>
            </w:pPr>
            <w:r>
              <w:rPr>
                <w:rFonts w:ascii="Times New Roman" w:hAnsi="Times New Roman" w:cs="Times New Roman"/>
                <w:sz w:val="24"/>
                <w:szCs w:val="24"/>
              </w:rPr>
              <w:t>Ядро</w:t>
            </w:r>
          </w:p>
        </w:tc>
        <w:tc>
          <w:tcPr>
            <w:tcW w:w="2393" w:type="dxa"/>
          </w:tcPr>
          <w:p w:rsidR="002271E6" w:rsidRDefault="002271E6" w:rsidP="00A116A7">
            <w:pPr>
              <w:spacing w:line="360" w:lineRule="auto"/>
              <w:jc w:val="both"/>
              <w:rPr>
                <w:rFonts w:ascii="Times New Roman" w:hAnsi="Times New Roman" w:cs="Times New Roman"/>
                <w:sz w:val="24"/>
                <w:szCs w:val="24"/>
              </w:rPr>
            </w:pPr>
          </w:p>
        </w:tc>
        <w:tc>
          <w:tcPr>
            <w:tcW w:w="2393" w:type="dxa"/>
          </w:tcPr>
          <w:p w:rsidR="002271E6" w:rsidRDefault="002271E6" w:rsidP="00A116A7">
            <w:pPr>
              <w:spacing w:line="360" w:lineRule="auto"/>
              <w:jc w:val="both"/>
              <w:rPr>
                <w:rFonts w:ascii="Times New Roman" w:hAnsi="Times New Roman" w:cs="Times New Roman"/>
                <w:sz w:val="24"/>
                <w:szCs w:val="24"/>
              </w:rPr>
            </w:pPr>
          </w:p>
        </w:tc>
        <w:tc>
          <w:tcPr>
            <w:tcW w:w="2393" w:type="dxa"/>
          </w:tcPr>
          <w:p w:rsidR="002271E6" w:rsidRDefault="002271E6" w:rsidP="00A116A7">
            <w:pPr>
              <w:spacing w:line="360" w:lineRule="auto"/>
              <w:jc w:val="both"/>
              <w:rPr>
                <w:rFonts w:ascii="Times New Roman" w:hAnsi="Times New Roman" w:cs="Times New Roman"/>
                <w:sz w:val="24"/>
                <w:szCs w:val="24"/>
              </w:rPr>
            </w:pPr>
          </w:p>
        </w:tc>
      </w:tr>
      <w:tr w:rsidR="002271E6" w:rsidTr="00297622">
        <w:tc>
          <w:tcPr>
            <w:tcW w:w="2392" w:type="dxa"/>
          </w:tcPr>
          <w:p w:rsidR="002271E6" w:rsidRDefault="002271E6" w:rsidP="00A116A7">
            <w:pPr>
              <w:spacing w:line="360" w:lineRule="auto"/>
              <w:jc w:val="center"/>
              <w:rPr>
                <w:rFonts w:ascii="Times New Roman" w:hAnsi="Times New Roman" w:cs="Times New Roman"/>
                <w:sz w:val="24"/>
                <w:szCs w:val="24"/>
              </w:rPr>
            </w:pPr>
            <w:r>
              <w:rPr>
                <w:rFonts w:ascii="Times New Roman" w:hAnsi="Times New Roman" w:cs="Times New Roman"/>
                <w:sz w:val="24"/>
                <w:szCs w:val="24"/>
              </w:rPr>
              <w:t>Клеточная стенка</w:t>
            </w:r>
          </w:p>
        </w:tc>
        <w:tc>
          <w:tcPr>
            <w:tcW w:w="2393" w:type="dxa"/>
          </w:tcPr>
          <w:p w:rsidR="002271E6" w:rsidRDefault="002271E6" w:rsidP="00A116A7">
            <w:pPr>
              <w:spacing w:line="360" w:lineRule="auto"/>
              <w:jc w:val="both"/>
              <w:rPr>
                <w:rFonts w:ascii="Times New Roman" w:hAnsi="Times New Roman" w:cs="Times New Roman"/>
                <w:sz w:val="24"/>
                <w:szCs w:val="24"/>
              </w:rPr>
            </w:pPr>
          </w:p>
        </w:tc>
        <w:tc>
          <w:tcPr>
            <w:tcW w:w="2393" w:type="dxa"/>
          </w:tcPr>
          <w:p w:rsidR="002271E6" w:rsidRDefault="002271E6" w:rsidP="00A116A7">
            <w:pPr>
              <w:spacing w:line="360" w:lineRule="auto"/>
              <w:jc w:val="both"/>
              <w:rPr>
                <w:rFonts w:ascii="Times New Roman" w:hAnsi="Times New Roman" w:cs="Times New Roman"/>
                <w:sz w:val="24"/>
                <w:szCs w:val="24"/>
              </w:rPr>
            </w:pPr>
          </w:p>
        </w:tc>
        <w:tc>
          <w:tcPr>
            <w:tcW w:w="2393" w:type="dxa"/>
          </w:tcPr>
          <w:p w:rsidR="002271E6" w:rsidRDefault="002271E6" w:rsidP="00A116A7">
            <w:pPr>
              <w:spacing w:line="360" w:lineRule="auto"/>
              <w:jc w:val="both"/>
              <w:rPr>
                <w:rFonts w:ascii="Times New Roman" w:hAnsi="Times New Roman" w:cs="Times New Roman"/>
                <w:sz w:val="24"/>
                <w:szCs w:val="24"/>
              </w:rPr>
            </w:pPr>
          </w:p>
        </w:tc>
      </w:tr>
      <w:tr w:rsidR="002271E6" w:rsidTr="00297622">
        <w:tc>
          <w:tcPr>
            <w:tcW w:w="2392" w:type="dxa"/>
          </w:tcPr>
          <w:p w:rsidR="002271E6" w:rsidRDefault="002271E6" w:rsidP="00A116A7">
            <w:pPr>
              <w:spacing w:line="360" w:lineRule="auto"/>
              <w:jc w:val="center"/>
              <w:rPr>
                <w:rFonts w:ascii="Times New Roman" w:hAnsi="Times New Roman" w:cs="Times New Roman"/>
                <w:sz w:val="24"/>
                <w:szCs w:val="24"/>
              </w:rPr>
            </w:pPr>
            <w:r>
              <w:rPr>
                <w:rFonts w:ascii="Times New Roman" w:hAnsi="Times New Roman" w:cs="Times New Roman"/>
                <w:sz w:val="24"/>
                <w:szCs w:val="24"/>
              </w:rPr>
              <w:t>Мембранные органоиды</w:t>
            </w:r>
          </w:p>
        </w:tc>
        <w:tc>
          <w:tcPr>
            <w:tcW w:w="2393" w:type="dxa"/>
          </w:tcPr>
          <w:p w:rsidR="002271E6" w:rsidRDefault="002271E6" w:rsidP="00A116A7">
            <w:pPr>
              <w:spacing w:line="360" w:lineRule="auto"/>
              <w:jc w:val="both"/>
              <w:rPr>
                <w:rFonts w:ascii="Times New Roman" w:hAnsi="Times New Roman" w:cs="Times New Roman"/>
                <w:sz w:val="24"/>
                <w:szCs w:val="24"/>
              </w:rPr>
            </w:pPr>
          </w:p>
        </w:tc>
        <w:tc>
          <w:tcPr>
            <w:tcW w:w="2393" w:type="dxa"/>
          </w:tcPr>
          <w:p w:rsidR="002271E6" w:rsidRDefault="002271E6" w:rsidP="00A116A7">
            <w:pPr>
              <w:spacing w:line="360" w:lineRule="auto"/>
              <w:jc w:val="both"/>
              <w:rPr>
                <w:rFonts w:ascii="Times New Roman" w:hAnsi="Times New Roman" w:cs="Times New Roman"/>
                <w:sz w:val="24"/>
                <w:szCs w:val="24"/>
              </w:rPr>
            </w:pPr>
          </w:p>
        </w:tc>
        <w:tc>
          <w:tcPr>
            <w:tcW w:w="2393" w:type="dxa"/>
          </w:tcPr>
          <w:p w:rsidR="002271E6" w:rsidRDefault="002271E6" w:rsidP="00A116A7">
            <w:pPr>
              <w:spacing w:line="360" w:lineRule="auto"/>
              <w:jc w:val="both"/>
              <w:rPr>
                <w:rFonts w:ascii="Times New Roman" w:hAnsi="Times New Roman" w:cs="Times New Roman"/>
                <w:sz w:val="24"/>
                <w:szCs w:val="24"/>
              </w:rPr>
            </w:pPr>
          </w:p>
        </w:tc>
      </w:tr>
      <w:tr w:rsidR="002271E6" w:rsidTr="00297622">
        <w:tc>
          <w:tcPr>
            <w:tcW w:w="2392" w:type="dxa"/>
          </w:tcPr>
          <w:p w:rsidR="002271E6" w:rsidRDefault="002271E6" w:rsidP="00A116A7">
            <w:pPr>
              <w:spacing w:line="360" w:lineRule="auto"/>
              <w:jc w:val="center"/>
              <w:rPr>
                <w:rFonts w:ascii="Times New Roman" w:hAnsi="Times New Roman" w:cs="Times New Roman"/>
                <w:sz w:val="24"/>
                <w:szCs w:val="24"/>
              </w:rPr>
            </w:pPr>
            <w:r>
              <w:rPr>
                <w:rFonts w:ascii="Times New Roman" w:hAnsi="Times New Roman" w:cs="Times New Roman"/>
                <w:sz w:val="24"/>
                <w:szCs w:val="24"/>
              </w:rPr>
              <w:t>Запасной углевод</w:t>
            </w:r>
          </w:p>
        </w:tc>
        <w:tc>
          <w:tcPr>
            <w:tcW w:w="2393" w:type="dxa"/>
          </w:tcPr>
          <w:p w:rsidR="002271E6" w:rsidRDefault="002271E6" w:rsidP="00A116A7">
            <w:pPr>
              <w:spacing w:line="360" w:lineRule="auto"/>
              <w:jc w:val="both"/>
              <w:rPr>
                <w:rFonts w:ascii="Times New Roman" w:hAnsi="Times New Roman" w:cs="Times New Roman"/>
                <w:sz w:val="24"/>
                <w:szCs w:val="24"/>
              </w:rPr>
            </w:pPr>
          </w:p>
        </w:tc>
        <w:tc>
          <w:tcPr>
            <w:tcW w:w="2393" w:type="dxa"/>
          </w:tcPr>
          <w:p w:rsidR="002271E6" w:rsidRDefault="002271E6" w:rsidP="00A116A7">
            <w:pPr>
              <w:spacing w:line="360" w:lineRule="auto"/>
              <w:jc w:val="both"/>
              <w:rPr>
                <w:rFonts w:ascii="Times New Roman" w:hAnsi="Times New Roman" w:cs="Times New Roman"/>
                <w:sz w:val="24"/>
                <w:szCs w:val="24"/>
              </w:rPr>
            </w:pPr>
          </w:p>
        </w:tc>
        <w:tc>
          <w:tcPr>
            <w:tcW w:w="2393" w:type="dxa"/>
          </w:tcPr>
          <w:p w:rsidR="002271E6" w:rsidRDefault="002271E6" w:rsidP="00A116A7">
            <w:pPr>
              <w:spacing w:line="360" w:lineRule="auto"/>
              <w:jc w:val="both"/>
              <w:rPr>
                <w:rFonts w:ascii="Times New Roman" w:hAnsi="Times New Roman" w:cs="Times New Roman"/>
                <w:sz w:val="24"/>
                <w:szCs w:val="24"/>
              </w:rPr>
            </w:pPr>
          </w:p>
        </w:tc>
      </w:tr>
      <w:tr w:rsidR="002271E6" w:rsidTr="00297622">
        <w:tc>
          <w:tcPr>
            <w:tcW w:w="2392" w:type="dxa"/>
          </w:tcPr>
          <w:p w:rsidR="002271E6" w:rsidRDefault="002271E6" w:rsidP="00A116A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Рибосомы </w:t>
            </w:r>
          </w:p>
        </w:tc>
        <w:tc>
          <w:tcPr>
            <w:tcW w:w="2393" w:type="dxa"/>
          </w:tcPr>
          <w:p w:rsidR="002271E6" w:rsidRDefault="002271E6" w:rsidP="00A116A7">
            <w:pPr>
              <w:spacing w:line="360" w:lineRule="auto"/>
              <w:jc w:val="both"/>
              <w:rPr>
                <w:rFonts w:ascii="Times New Roman" w:hAnsi="Times New Roman" w:cs="Times New Roman"/>
                <w:sz w:val="24"/>
                <w:szCs w:val="24"/>
              </w:rPr>
            </w:pPr>
          </w:p>
        </w:tc>
        <w:tc>
          <w:tcPr>
            <w:tcW w:w="2393" w:type="dxa"/>
          </w:tcPr>
          <w:p w:rsidR="002271E6" w:rsidRDefault="002271E6" w:rsidP="00A116A7">
            <w:pPr>
              <w:spacing w:line="360" w:lineRule="auto"/>
              <w:jc w:val="both"/>
              <w:rPr>
                <w:rFonts w:ascii="Times New Roman" w:hAnsi="Times New Roman" w:cs="Times New Roman"/>
                <w:sz w:val="24"/>
                <w:szCs w:val="24"/>
              </w:rPr>
            </w:pPr>
          </w:p>
        </w:tc>
        <w:tc>
          <w:tcPr>
            <w:tcW w:w="2393" w:type="dxa"/>
          </w:tcPr>
          <w:p w:rsidR="002271E6" w:rsidRDefault="002271E6" w:rsidP="00A116A7">
            <w:pPr>
              <w:spacing w:line="360" w:lineRule="auto"/>
              <w:jc w:val="both"/>
              <w:rPr>
                <w:rFonts w:ascii="Times New Roman" w:hAnsi="Times New Roman" w:cs="Times New Roman"/>
                <w:sz w:val="24"/>
                <w:szCs w:val="24"/>
              </w:rPr>
            </w:pPr>
          </w:p>
        </w:tc>
      </w:tr>
      <w:tr w:rsidR="002271E6" w:rsidTr="00297622">
        <w:tc>
          <w:tcPr>
            <w:tcW w:w="2392" w:type="dxa"/>
          </w:tcPr>
          <w:p w:rsidR="002271E6" w:rsidRDefault="002271E6" w:rsidP="00A116A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Цитоплазма </w:t>
            </w:r>
          </w:p>
        </w:tc>
        <w:tc>
          <w:tcPr>
            <w:tcW w:w="2393" w:type="dxa"/>
          </w:tcPr>
          <w:p w:rsidR="002271E6" w:rsidRDefault="002271E6" w:rsidP="00A116A7">
            <w:pPr>
              <w:spacing w:line="360" w:lineRule="auto"/>
              <w:jc w:val="both"/>
              <w:rPr>
                <w:rFonts w:ascii="Times New Roman" w:hAnsi="Times New Roman" w:cs="Times New Roman"/>
                <w:sz w:val="24"/>
                <w:szCs w:val="24"/>
              </w:rPr>
            </w:pPr>
          </w:p>
        </w:tc>
        <w:tc>
          <w:tcPr>
            <w:tcW w:w="2393" w:type="dxa"/>
          </w:tcPr>
          <w:p w:rsidR="002271E6" w:rsidRDefault="002271E6" w:rsidP="00A116A7">
            <w:pPr>
              <w:spacing w:line="360" w:lineRule="auto"/>
              <w:jc w:val="both"/>
              <w:rPr>
                <w:rFonts w:ascii="Times New Roman" w:hAnsi="Times New Roman" w:cs="Times New Roman"/>
                <w:sz w:val="24"/>
                <w:szCs w:val="24"/>
              </w:rPr>
            </w:pPr>
          </w:p>
        </w:tc>
        <w:tc>
          <w:tcPr>
            <w:tcW w:w="2393" w:type="dxa"/>
          </w:tcPr>
          <w:p w:rsidR="002271E6" w:rsidRDefault="002271E6" w:rsidP="00A116A7">
            <w:pPr>
              <w:spacing w:line="360" w:lineRule="auto"/>
              <w:jc w:val="both"/>
              <w:rPr>
                <w:rFonts w:ascii="Times New Roman" w:hAnsi="Times New Roman" w:cs="Times New Roman"/>
                <w:sz w:val="24"/>
                <w:szCs w:val="24"/>
              </w:rPr>
            </w:pPr>
          </w:p>
        </w:tc>
      </w:tr>
      <w:tr w:rsidR="002271E6" w:rsidTr="00297622">
        <w:tc>
          <w:tcPr>
            <w:tcW w:w="2392" w:type="dxa"/>
          </w:tcPr>
          <w:p w:rsidR="002271E6" w:rsidRDefault="002271E6" w:rsidP="00A116A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Плазматическая </w:t>
            </w:r>
            <w:r>
              <w:rPr>
                <w:rFonts w:ascii="Times New Roman" w:hAnsi="Times New Roman" w:cs="Times New Roman"/>
                <w:sz w:val="24"/>
                <w:szCs w:val="24"/>
              </w:rPr>
              <w:lastRenderedPageBreak/>
              <w:t>мембрана</w:t>
            </w:r>
          </w:p>
        </w:tc>
        <w:tc>
          <w:tcPr>
            <w:tcW w:w="2393" w:type="dxa"/>
          </w:tcPr>
          <w:p w:rsidR="002271E6" w:rsidRDefault="002271E6" w:rsidP="00A116A7">
            <w:pPr>
              <w:spacing w:line="360" w:lineRule="auto"/>
              <w:jc w:val="both"/>
              <w:rPr>
                <w:rFonts w:ascii="Times New Roman" w:hAnsi="Times New Roman" w:cs="Times New Roman"/>
                <w:sz w:val="24"/>
                <w:szCs w:val="24"/>
              </w:rPr>
            </w:pPr>
          </w:p>
        </w:tc>
        <w:tc>
          <w:tcPr>
            <w:tcW w:w="2393" w:type="dxa"/>
          </w:tcPr>
          <w:p w:rsidR="002271E6" w:rsidRDefault="002271E6" w:rsidP="00A116A7">
            <w:pPr>
              <w:spacing w:line="360" w:lineRule="auto"/>
              <w:jc w:val="both"/>
              <w:rPr>
                <w:rFonts w:ascii="Times New Roman" w:hAnsi="Times New Roman" w:cs="Times New Roman"/>
                <w:sz w:val="24"/>
                <w:szCs w:val="24"/>
              </w:rPr>
            </w:pPr>
          </w:p>
        </w:tc>
        <w:tc>
          <w:tcPr>
            <w:tcW w:w="2393" w:type="dxa"/>
          </w:tcPr>
          <w:p w:rsidR="002271E6" w:rsidRDefault="002271E6" w:rsidP="00A116A7">
            <w:pPr>
              <w:spacing w:line="360" w:lineRule="auto"/>
              <w:jc w:val="both"/>
              <w:rPr>
                <w:rFonts w:ascii="Times New Roman" w:hAnsi="Times New Roman" w:cs="Times New Roman"/>
                <w:sz w:val="24"/>
                <w:szCs w:val="24"/>
              </w:rPr>
            </w:pPr>
          </w:p>
        </w:tc>
      </w:tr>
    </w:tbl>
    <w:p w:rsidR="00757678" w:rsidRDefault="00757678" w:rsidP="00A17AC5">
      <w:pPr>
        <w:spacing w:after="0" w:line="360" w:lineRule="auto"/>
        <w:ind w:left="708"/>
        <w:jc w:val="both"/>
        <w:rPr>
          <w:rFonts w:ascii="Times New Roman" w:hAnsi="Times New Roman" w:cs="Times New Roman"/>
          <w:b/>
          <w:bCs/>
          <w:sz w:val="24"/>
          <w:szCs w:val="24"/>
          <w:u w:val="single"/>
        </w:rPr>
      </w:pPr>
    </w:p>
    <w:p w:rsidR="00896713" w:rsidRDefault="00896713" w:rsidP="000345FA">
      <w:pPr>
        <w:spacing w:after="0" w:line="36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Исслед</w:t>
      </w:r>
      <w:r w:rsidR="00D979F5">
        <w:rPr>
          <w:rFonts w:ascii="Times New Roman" w:hAnsi="Times New Roman" w:cs="Times New Roman"/>
          <w:b/>
          <w:bCs/>
          <w:sz w:val="24"/>
          <w:szCs w:val="24"/>
          <w:u w:val="single"/>
        </w:rPr>
        <w:t>овательская лабораторная работа</w:t>
      </w:r>
    </w:p>
    <w:p w:rsidR="00757678" w:rsidRDefault="00896713" w:rsidP="00A116A7">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Урок в 8 классе «Пищеварение в ротовой полости».</w:t>
      </w:r>
    </w:p>
    <w:p w:rsidR="00896713" w:rsidRDefault="00896713" w:rsidP="00A116A7">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Лабораторная работа: «Действие слюны на крахмал».</w:t>
      </w:r>
    </w:p>
    <w:p w:rsidR="008D51CA" w:rsidRDefault="00896713" w:rsidP="00A17AC5">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Изначально определяется цель эксперимента: доказать, что слюна расщепляет крахмал</w:t>
      </w:r>
      <w:r w:rsidR="008D51CA">
        <w:rPr>
          <w:rFonts w:ascii="Times New Roman" w:hAnsi="Times New Roman" w:cs="Times New Roman"/>
          <w:bCs/>
          <w:sz w:val="24"/>
          <w:szCs w:val="24"/>
        </w:rPr>
        <w:t xml:space="preserve"> и выдвигаем рабочую гипотезу. Знакомимся с оборудованием: две накрахмаленные салфетки, ватные палочки, стакан с водой, стакан с йодной водой.</w:t>
      </w:r>
    </w:p>
    <w:p w:rsidR="008D51CA" w:rsidRDefault="008D51CA" w:rsidP="00A17AC5">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Перед проведением эксперимента проводим беседу с использованием логической конструкции: «если, то…».</w:t>
      </w:r>
    </w:p>
    <w:p w:rsidR="008D51CA" w:rsidRDefault="008D51CA" w:rsidP="00A17AC5">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Если после обработки накрахмаленной салфетки слюной поместить ее в раствор йода, то салфетка не посинеет. Для того, чтобы доказать, что именно слюна, а не вода расщепляет крахмал, ребята приходят к выводу о том, что вторую накрахмаленную салфетку нужно обработать водой. Если наше предположение верно, то на салфетке появится белый рисунок.</w:t>
      </w:r>
    </w:p>
    <w:p w:rsidR="000345FA" w:rsidRDefault="008D51CA" w:rsidP="000345FA">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Далее ребята проводят экспери</w:t>
      </w:r>
      <w:r w:rsidR="000345FA">
        <w:rPr>
          <w:rFonts w:ascii="Times New Roman" w:hAnsi="Times New Roman" w:cs="Times New Roman"/>
          <w:bCs/>
          <w:sz w:val="24"/>
          <w:szCs w:val="24"/>
        </w:rPr>
        <w:t>мент по инструктивной карточке.</w:t>
      </w:r>
    </w:p>
    <w:p w:rsidR="00A17AC5" w:rsidRDefault="007E4D8C" w:rsidP="0000777F">
      <w:pPr>
        <w:spacing w:after="0" w:line="360" w:lineRule="auto"/>
        <w:ind w:firstLine="708"/>
        <w:jc w:val="both"/>
        <w:rPr>
          <w:rFonts w:ascii="Times New Roman" w:hAnsi="Times New Roman" w:cs="Times New Roman"/>
          <w:bCs/>
          <w:sz w:val="24"/>
          <w:szCs w:val="24"/>
        </w:rPr>
      </w:pPr>
      <w:r w:rsidRPr="007E4D8C">
        <w:rPr>
          <w:rFonts w:ascii="Times New Roman" w:hAnsi="Times New Roman" w:cs="Times New Roman"/>
          <w:bCs/>
          <w:sz w:val="24"/>
          <w:szCs w:val="24"/>
        </w:rPr>
        <w:t xml:space="preserve">Таким образом, на уроках биологии исследовательская работа может быть организована в процессе выполнения учащимися лабораторных и практических работ. Ряд исследований под руководством учителя учащиеся могут провести вне урока, а результаты сообщить и продемонстрировать на уроке (например, </w:t>
      </w:r>
      <w:r w:rsidR="004E2590">
        <w:rPr>
          <w:rFonts w:ascii="Times New Roman" w:hAnsi="Times New Roman" w:cs="Times New Roman"/>
          <w:bCs/>
          <w:sz w:val="24"/>
          <w:szCs w:val="24"/>
        </w:rPr>
        <w:t>«У</w:t>
      </w:r>
      <w:r>
        <w:rPr>
          <w:rFonts w:ascii="Times New Roman" w:hAnsi="Times New Roman" w:cs="Times New Roman"/>
          <w:bCs/>
          <w:sz w:val="24"/>
          <w:szCs w:val="24"/>
        </w:rPr>
        <w:t>томление при статической и динамической работе мышц</w:t>
      </w:r>
      <w:r w:rsidR="004E2590">
        <w:rPr>
          <w:rFonts w:ascii="Times New Roman" w:hAnsi="Times New Roman" w:cs="Times New Roman"/>
          <w:bCs/>
          <w:sz w:val="24"/>
          <w:szCs w:val="24"/>
        </w:rPr>
        <w:t>»</w:t>
      </w:r>
      <w:r w:rsidRPr="007E4D8C">
        <w:rPr>
          <w:rFonts w:ascii="Times New Roman" w:hAnsi="Times New Roman" w:cs="Times New Roman"/>
          <w:bCs/>
          <w:sz w:val="24"/>
          <w:szCs w:val="24"/>
        </w:rPr>
        <w:t>).</w:t>
      </w:r>
    </w:p>
    <w:p w:rsidR="002271E6" w:rsidRPr="002271E6" w:rsidRDefault="002271E6" w:rsidP="00A17AC5">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На своих уроках автор проекта использует </w:t>
      </w:r>
      <w:r w:rsidRPr="00A17AC5">
        <w:rPr>
          <w:rFonts w:ascii="Times New Roman" w:hAnsi="Times New Roman" w:cs="Times New Roman"/>
          <w:b/>
          <w:bCs/>
          <w:sz w:val="24"/>
          <w:szCs w:val="24"/>
          <w:u w:val="single"/>
        </w:rPr>
        <w:t>метод проблемного обучения</w:t>
      </w:r>
      <w:r w:rsidR="00975902">
        <w:rPr>
          <w:rFonts w:ascii="Times New Roman" w:hAnsi="Times New Roman" w:cs="Times New Roman"/>
          <w:bCs/>
          <w:sz w:val="24"/>
          <w:szCs w:val="24"/>
        </w:rPr>
        <w:t>.</w:t>
      </w:r>
    </w:p>
    <w:p w:rsidR="002E11DF" w:rsidRDefault="001A0C3C" w:rsidP="00A17AC5">
      <w:pPr>
        <w:spacing w:after="0" w:line="360" w:lineRule="auto"/>
        <w:ind w:firstLine="708"/>
        <w:jc w:val="both"/>
        <w:rPr>
          <w:rFonts w:ascii="Arial" w:hAnsi="Arial" w:cs="Arial"/>
          <w:color w:val="666666"/>
          <w:sz w:val="19"/>
          <w:szCs w:val="19"/>
          <w:shd w:val="clear" w:color="auto" w:fill="FFFFFF"/>
        </w:rPr>
      </w:pPr>
      <w:r w:rsidRPr="001A0C3C">
        <w:rPr>
          <w:rFonts w:ascii="Times New Roman" w:hAnsi="Times New Roman" w:cs="Times New Roman"/>
          <w:bCs/>
          <w:sz w:val="24"/>
          <w:szCs w:val="24"/>
        </w:rPr>
        <w:t>Большей эффективности в решении учебных задач можно добиться, используя проблемное обучение.</w:t>
      </w:r>
      <w:r w:rsidR="00BF4520">
        <w:rPr>
          <w:rFonts w:ascii="Times New Roman" w:hAnsi="Times New Roman" w:cs="Times New Roman"/>
          <w:bCs/>
          <w:sz w:val="24"/>
          <w:szCs w:val="24"/>
        </w:rPr>
        <w:t xml:space="preserve"> </w:t>
      </w:r>
      <w:r w:rsidRPr="001A0C3C">
        <w:rPr>
          <w:rFonts w:ascii="Times New Roman" w:hAnsi="Times New Roman" w:cs="Times New Roman"/>
          <w:bCs/>
          <w:sz w:val="24"/>
          <w:szCs w:val="24"/>
        </w:rPr>
        <w:t>Согласно словарю русского языка С.И. Ожегова</w:t>
      </w:r>
      <w:r w:rsidR="00BF4520">
        <w:rPr>
          <w:rFonts w:ascii="Times New Roman" w:hAnsi="Times New Roman" w:cs="Times New Roman"/>
          <w:bCs/>
          <w:sz w:val="24"/>
          <w:szCs w:val="24"/>
        </w:rPr>
        <w:t>,</w:t>
      </w:r>
      <w:r w:rsidRPr="001A0C3C">
        <w:rPr>
          <w:rFonts w:ascii="Times New Roman" w:hAnsi="Times New Roman" w:cs="Times New Roman"/>
          <w:bCs/>
          <w:sz w:val="24"/>
          <w:szCs w:val="24"/>
        </w:rPr>
        <w:t xml:space="preserve"> ПРОБЛЕМА – сложный вопрос, задача, тре</w:t>
      </w:r>
      <w:r>
        <w:rPr>
          <w:rFonts w:ascii="Times New Roman" w:hAnsi="Times New Roman" w:cs="Times New Roman"/>
          <w:bCs/>
          <w:sz w:val="24"/>
          <w:szCs w:val="24"/>
        </w:rPr>
        <w:t xml:space="preserve">бующие разрешения, исследования </w:t>
      </w:r>
      <w:r w:rsidRPr="001A0C3C">
        <w:rPr>
          <w:rFonts w:ascii="Times New Roman" w:hAnsi="Times New Roman" w:cs="Times New Roman"/>
          <w:bCs/>
          <w:sz w:val="24"/>
          <w:szCs w:val="24"/>
        </w:rPr>
        <w:t>[</w:t>
      </w:r>
      <w:r w:rsidR="007365F7">
        <w:rPr>
          <w:rFonts w:ascii="Times New Roman" w:hAnsi="Times New Roman" w:cs="Times New Roman"/>
          <w:bCs/>
          <w:sz w:val="24"/>
          <w:szCs w:val="24"/>
        </w:rPr>
        <w:t>8</w:t>
      </w:r>
      <w:r w:rsidRPr="001A0C3C">
        <w:rPr>
          <w:rFonts w:ascii="Times New Roman" w:hAnsi="Times New Roman" w:cs="Times New Roman"/>
          <w:bCs/>
          <w:sz w:val="24"/>
          <w:szCs w:val="24"/>
        </w:rPr>
        <w:t>].</w:t>
      </w:r>
    </w:p>
    <w:p w:rsidR="007149C5" w:rsidRDefault="002E11DF" w:rsidP="00A17AC5">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Проблемное обучение</w:t>
      </w:r>
      <w:r w:rsidRPr="002E11DF">
        <w:rPr>
          <w:rFonts w:ascii="Times New Roman" w:hAnsi="Times New Roman" w:cs="Times New Roman"/>
          <w:bCs/>
          <w:sz w:val="24"/>
          <w:szCs w:val="24"/>
        </w:rPr>
        <w:t xml:space="preserve"> обеспечи</w:t>
      </w:r>
      <w:r>
        <w:rPr>
          <w:rFonts w:ascii="Times New Roman" w:hAnsi="Times New Roman" w:cs="Times New Roman"/>
          <w:bCs/>
          <w:sz w:val="24"/>
          <w:szCs w:val="24"/>
        </w:rPr>
        <w:t>вает</w:t>
      </w:r>
      <w:r w:rsidR="007149C5">
        <w:rPr>
          <w:rFonts w:ascii="Times New Roman" w:hAnsi="Times New Roman" w:cs="Times New Roman"/>
          <w:bCs/>
          <w:sz w:val="24"/>
          <w:szCs w:val="24"/>
        </w:rPr>
        <w:t>:</w:t>
      </w:r>
    </w:p>
    <w:p w:rsidR="007149C5" w:rsidRPr="00A17AC5" w:rsidRDefault="002E11DF" w:rsidP="00716465">
      <w:pPr>
        <w:pStyle w:val="a3"/>
        <w:numPr>
          <w:ilvl w:val="0"/>
          <w:numId w:val="11"/>
        </w:numPr>
        <w:spacing w:after="0" w:line="360" w:lineRule="auto"/>
        <w:jc w:val="both"/>
        <w:rPr>
          <w:rFonts w:ascii="Times New Roman" w:hAnsi="Times New Roman" w:cs="Times New Roman"/>
          <w:bCs/>
          <w:sz w:val="24"/>
          <w:szCs w:val="24"/>
        </w:rPr>
      </w:pPr>
      <w:r w:rsidRPr="00A17AC5">
        <w:rPr>
          <w:rFonts w:ascii="Times New Roman" w:hAnsi="Times New Roman" w:cs="Times New Roman"/>
          <w:bCs/>
          <w:sz w:val="24"/>
          <w:szCs w:val="24"/>
        </w:rPr>
        <w:t xml:space="preserve">внутреннюю познавательную мотивацию при изучении определенной темы, </w:t>
      </w:r>
      <w:r w:rsidR="007149C5" w:rsidRPr="00A17AC5">
        <w:rPr>
          <w:rFonts w:ascii="Times New Roman" w:hAnsi="Times New Roman" w:cs="Times New Roman"/>
          <w:bCs/>
          <w:sz w:val="24"/>
          <w:szCs w:val="24"/>
        </w:rPr>
        <w:t>формировании конкретного навыка;</w:t>
      </w:r>
    </w:p>
    <w:p w:rsidR="007149C5" w:rsidRPr="00A17AC5" w:rsidRDefault="002E11DF" w:rsidP="00716465">
      <w:pPr>
        <w:pStyle w:val="a3"/>
        <w:numPr>
          <w:ilvl w:val="0"/>
          <w:numId w:val="11"/>
        </w:numPr>
        <w:spacing w:after="0" w:line="360" w:lineRule="auto"/>
        <w:jc w:val="both"/>
        <w:rPr>
          <w:rFonts w:ascii="Times New Roman" w:hAnsi="Times New Roman" w:cs="Times New Roman"/>
          <w:bCs/>
          <w:sz w:val="24"/>
          <w:szCs w:val="24"/>
        </w:rPr>
      </w:pPr>
      <w:r w:rsidRPr="00A17AC5">
        <w:rPr>
          <w:rFonts w:ascii="Times New Roman" w:hAnsi="Times New Roman" w:cs="Times New Roman"/>
          <w:bCs/>
          <w:sz w:val="24"/>
          <w:szCs w:val="24"/>
        </w:rPr>
        <w:t>создани</w:t>
      </w:r>
      <w:r w:rsidR="007149C5" w:rsidRPr="00A17AC5">
        <w:rPr>
          <w:rFonts w:ascii="Times New Roman" w:hAnsi="Times New Roman" w:cs="Times New Roman"/>
          <w:bCs/>
          <w:sz w:val="24"/>
          <w:szCs w:val="24"/>
        </w:rPr>
        <w:t>е</w:t>
      </w:r>
      <w:r w:rsidRPr="00A17AC5">
        <w:rPr>
          <w:rFonts w:ascii="Times New Roman" w:hAnsi="Times New Roman" w:cs="Times New Roman"/>
          <w:bCs/>
          <w:sz w:val="24"/>
          <w:szCs w:val="24"/>
        </w:rPr>
        <w:t xml:space="preserve"> условий, при которых учащиеся могут овладеть познавательными действиями</w:t>
      </w:r>
      <w:r w:rsidR="007149C5" w:rsidRPr="00A17AC5">
        <w:rPr>
          <w:rFonts w:ascii="Times New Roman" w:hAnsi="Times New Roman" w:cs="Times New Roman"/>
          <w:bCs/>
          <w:sz w:val="24"/>
          <w:szCs w:val="24"/>
        </w:rPr>
        <w:t>;</w:t>
      </w:r>
    </w:p>
    <w:p w:rsidR="002271E6" w:rsidRPr="00A17AC5" w:rsidRDefault="002E11DF" w:rsidP="00716465">
      <w:pPr>
        <w:pStyle w:val="a3"/>
        <w:numPr>
          <w:ilvl w:val="0"/>
          <w:numId w:val="11"/>
        </w:numPr>
        <w:spacing w:after="0" w:line="360" w:lineRule="auto"/>
        <w:jc w:val="both"/>
        <w:rPr>
          <w:rFonts w:ascii="Times New Roman" w:hAnsi="Times New Roman" w:cs="Times New Roman"/>
          <w:bCs/>
          <w:sz w:val="24"/>
          <w:szCs w:val="24"/>
        </w:rPr>
      </w:pPr>
      <w:r w:rsidRPr="00A17AC5">
        <w:rPr>
          <w:rFonts w:ascii="Times New Roman" w:hAnsi="Times New Roman" w:cs="Times New Roman"/>
          <w:bCs/>
          <w:sz w:val="24"/>
          <w:szCs w:val="24"/>
        </w:rPr>
        <w:t>освоение поня</w:t>
      </w:r>
      <w:r w:rsidR="007149C5" w:rsidRPr="00A17AC5">
        <w:rPr>
          <w:rFonts w:ascii="Times New Roman" w:hAnsi="Times New Roman" w:cs="Times New Roman"/>
          <w:bCs/>
          <w:sz w:val="24"/>
          <w:szCs w:val="24"/>
        </w:rPr>
        <w:t xml:space="preserve">тий, законов, теорий учащимися таким образом, </w:t>
      </w:r>
      <w:r w:rsidRPr="00A17AC5">
        <w:rPr>
          <w:rFonts w:ascii="Times New Roman" w:hAnsi="Times New Roman" w:cs="Times New Roman"/>
          <w:bCs/>
          <w:sz w:val="24"/>
          <w:szCs w:val="24"/>
        </w:rPr>
        <w:t>что эти знания в дальнейшем становятся для них инструментом познания, а не набором сложных научных слов.</w:t>
      </w:r>
    </w:p>
    <w:p w:rsidR="00975902" w:rsidRDefault="007149C5" w:rsidP="00B6357E">
      <w:pPr>
        <w:spacing w:after="0" w:line="360" w:lineRule="auto"/>
        <w:ind w:firstLine="360"/>
        <w:jc w:val="both"/>
        <w:rPr>
          <w:rFonts w:ascii="Times New Roman" w:hAnsi="Times New Roman" w:cs="Times New Roman"/>
          <w:bCs/>
          <w:sz w:val="24"/>
          <w:szCs w:val="24"/>
        </w:rPr>
      </w:pPr>
      <w:r w:rsidRPr="007149C5">
        <w:rPr>
          <w:rFonts w:ascii="Times New Roman" w:hAnsi="Times New Roman" w:cs="Times New Roman"/>
          <w:bCs/>
          <w:sz w:val="24"/>
          <w:szCs w:val="24"/>
        </w:rPr>
        <w:t>Таким образом, организаци</w:t>
      </w:r>
      <w:r>
        <w:rPr>
          <w:rFonts w:ascii="Times New Roman" w:hAnsi="Times New Roman" w:cs="Times New Roman"/>
          <w:bCs/>
          <w:sz w:val="24"/>
          <w:szCs w:val="24"/>
        </w:rPr>
        <w:t>я</w:t>
      </w:r>
      <w:r w:rsidRPr="007149C5">
        <w:rPr>
          <w:rFonts w:ascii="Times New Roman" w:hAnsi="Times New Roman" w:cs="Times New Roman"/>
          <w:bCs/>
          <w:sz w:val="24"/>
          <w:szCs w:val="24"/>
        </w:rPr>
        <w:t xml:space="preserve"> проблемного обучения, позволяет достигать значительных образовательных результатов. И эти результаты будут выражаться не </w:t>
      </w:r>
      <w:r w:rsidRPr="007149C5">
        <w:rPr>
          <w:rFonts w:ascii="Times New Roman" w:hAnsi="Times New Roman" w:cs="Times New Roman"/>
          <w:bCs/>
          <w:sz w:val="24"/>
          <w:szCs w:val="24"/>
        </w:rPr>
        <w:lastRenderedPageBreak/>
        <w:t>столько в объеме полученных знаний, сколько в приобретении школьниками качеств, навыков, умений, способов мышления, познания, которые позволят им быть успешными как минимум в учебной деятельности.</w:t>
      </w:r>
    </w:p>
    <w:p w:rsidR="007149C5" w:rsidRDefault="007149C5" w:rsidP="00A17AC5">
      <w:pPr>
        <w:spacing w:after="0"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 xml:space="preserve">Для примера </w:t>
      </w:r>
      <w:r w:rsidR="0019308A">
        <w:rPr>
          <w:rFonts w:ascii="Times New Roman" w:hAnsi="Times New Roman" w:cs="Times New Roman"/>
          <w:bCs/>
          <w:sz w:val="24"/>
          <w:szCs w:val="24"/>
        </w:rPr>
        <w:t>рассмотрим следующий урок.</w:t>
      </w:r>
    </w:p>
    <w:p w:rsidR="0019308A" w:rsidRPr="00A620BC" w:rsidRDefault="00A620BC" w:rsidP="00A17AC5">
      <w:pPr>
        <w:spacing w:after="0" w:line="360" w:lineRule="auto"/>
        <w:ind w:firstLine="360"/>
        <w:jc w:val="both"/>
        <w:rPr>
          <w:rFonts w:ascii="Times New Roman" w:hAnsi="Times New Roman" w:cs="Times New Roman"/>
          <w:b/>
          <w:bCs/>
          <w:sz w:val="24"/>
          <w:szCs w:val="24"/>
          <w:u w:val="single"/>
        </w:rPr>
      </w:pPr>
      <w:r w:rsidRPr="00A620BC">
        <w:rPr>
          <w:rFonts w:ascii="Times New Roman" w:hAnsi="Times New Roman" w:cs="Times New Roman"/>
          <w:b/>
          <w:bCs/>
          <w:sz w:val="24"/>
          <w:szCs w:val="24"/>
          <w:u w:val="single"/>
        </w:rPr>
        <w:t>«Терморегуляция организма. Закаливание». 8 класс.</w:t>
      </w:r>
    </w:p>
    <w:p w:rsidR="00A620BC" w:rsidRDefault="00A620BC" w:rsidP="00A17AC5">
      <w:pPr>
        <w:spacing w:after="0"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Данный урок проводится вторым по теме «Покровные органы. Терморегуляция». Тип урока: изучение нового материала. Вид урока: проблемный урок.</w:t>
      </w:r>
    </w:p>
    <w:p w:rsidR="00A620BC" w:rsidRDefault="00A620BC" w:rsidP="00A17AC5">
      <w:pPr>
        <w:spacing w:after="0" w:line="360" w:lineRule="auto"/>
        <w:ind w:firstLine="360"/>
        <w:jc w:val="both"/>
        <w:rPr>
          <w:rFonts w:ascii="Times New Roman" w:hAnsi="Times New Roman" w:cs="Times New Roman"/>
          <w:bCs/>
          <w:sz w:val="24"/>
          <w:szCs w:val="24"/>
        </w:rPr>
      </w:pPr>
      <w:r w:rsidRPr="00A620BC">
        <w:rPr>
          <w:rFonts w:ascii="Times New Roman" w:hAnsi="Times New Roman" w:cs="Times New Roman"/>
          <w:b/>
          <w:bCs/>
          <w:sz w:val="24"/>
          <w:szCs w:val="24"/>
        </w:rPr>
        <w:t>Цель урока:</w:t>
      </w:r>
      <w:r>
        <w:rPr>
          <w:rFonts w:ascii="Times New Roman" w:hAnsi="Times New Roman" w:cs="Times New Roman"/>
          <w:bCs/>
          <w:sz w:val="24"/>
          <w:szCs w:val="24"/>
        </w:rPr>
        <w:t xml:space="preserve"> сформировать понятие «кожа как орган терморегуляции», терморегуляция – саморегулирующийся процесс, «закаливание организма».</w:t>
      </w:r>
    </w:p>
    <w:p w:rsidR="00A620BC" w:rsidRDefault="00A620BC" w:rsidP="00A17AC5">
      <w:pPr>
        <w:spacing w:after="0" w:line="360" w:lineRule="auto"/>
        <w:ind w:firstLine="360"/>
        <w:jc w:val="both"/>
        <w:rPr>
          <w:rFonts w:ascii="Times New Roman" w:hAnsi="Times New Roman" w:cs="Times New Roman"/>
          <w:bCs/>
          <w:sz w:val="24"/>
          <w:szCs w:val="24"/>
        </w:rPr>
      </w:pPr>
      <w:r w:rsidRPr="00A620BC">
        <w:rPr>
          <w:rFonts w:ascii="Times New Roman" w:hAnsi="Times New Roman" w:cs="Times New Roman"/>
          <w:b/>
          <w:bCs/>
          <w:sz w:val="24"/>
          <w:szCs w:val="24"/>
        </w:rPr>
        <w:t>Актуализация знаний:</w:t>
      </w:r>
      <w:r>
        <w:rPr>
          <w:rFonts w:ascii="Times New Roman" w:hAnsi="Times New Roman" w:cs="Times New Roman"/>
          <w:bCs/>
          <w:sz w:val="24"/>
          <w:szCs w:val="24"/>
        </w:rPr>
        <w:t xml:space="preserve"> среди представленных животных найдите лишнего и обоснуйте свой выбор. </w:t>
      </w:r>
      <w:proofErr w:type="gramStart"/>
      <w:r>
        <w:rPr>
          <w:rFonts w:ascii="Times New Roman" w:hAnsi="Times New Roman" w:cs="Times New Roman"/>
          <w:bCs/>
          <w:sz w:val="24"/>
          <w:szCs w:val="24"/>
        </w:rPr>
        <w:t>Детям предлагаются следующие виды животных: лягушка, змея, бабочка, собака, таракан, щука.</w:t>
      </w:r>
      <w:proofErr w:type="gramEnd"/>
      <w:r>
        <w:rPr>
          <w:rFonts w:ascii="Times New Roman" w:hAnsi="Times New Roman" w:cs="Times New Roman"/>
          <w:bCs/>
          <w:sz w:val="24"/>
          <w:szCs w:val="24"/>
        </w:rPr>
        <w:t xml:space="preserve"> Ответ: лишний – собака, т.к. это теплокровное животное, остальные холоднокровные.</w:t>
      </w:r>
    </w:p>
    <w:p w:rsidR="00A620BC" w:rsidRPr="00A620BC" w:rsidRDefault="008D5ECB" w:rsidP="00A17AC5">
      <w:pPr>
        <w:spacing w:after="0" w:line="360" w:lineRule="auto"/>
        <w:ind w:firstLine="360"/>
        <w:jc w:val="both"/>
        <w:rPr>
          <w:rFonts w:ascii="Times New Roman" w:hAnsi="Times New Roman" w:cs="Times New Roman"/>
          <w:bCs/>
          <w:sz w:val="24"/>
          <w:szCs w:val="24"/>
        </w:rPr>
      </w:pPr>
      <w:r w:rsidRPr="008D5ECB">
        <w:rPr>
          <w:rFonts w:ascii="Times New Roman" w:hAnsi="Times New Roman" w:cs="Times New Roman"/>
          <w:b/>
          <w:bCs/>
          <w:sz w:val="24"/>
          <w:szCs w:val="24"/>
        </w:rPr>
        <w:t>Подведение итога</w:t>
      </w:r>
      <w:r>
        <w:rPr>
          <w:rFonts w:ascii="Times New Roman" w:hAnsi="Times New Roman" w:cs="Times New Roman"/>
          <w:bCs/>
          <w:sz w:val="24"/>
          <w:szCs w:val="24"/>
        </w:rPr>
        <w:t>: т</w:t>
      </w:r>
      <w:r w:rsidR="00A620BC" w:rsidRPr="00A620BC">
        <w:rPr>
          <w:rFonts w:ascii="Times New Roman" w:hAnsi="Times New Roman" w:cs="Times New Roman"/>
          <w:bCs/>
          <w:sz w:val="24"/>
          <w:szCs w:val="24"/>
        </w:rPr>
        <w:t xml:space="preserve">епло – форма энергии, имеющая </w:t>
      </w:r>
      <w:proofErr w:type="gramStart"/>
      <w:r w:rsidR="00A620BC" w:rsidRPr="00A620BC">
        <w:rPr>
          <w:rFonts w:ascii="Times New Roman" w:hAnsi="Times New Roman" w:cs="Times New Roman"/>
          <w:bCs/>
          <w:sz w:val="24"/>
          <w:szCs w:val="24"/>
        </w:rPr>
        <w:t>важное  значение</w:t>
      </w:r>
      <w:proofErr w:type="gramEnd"/>
      <w:r w:rsidR="00A620BC" w:rsidRPr="00A620BC">
        <w:rPr>
          <w:rFonts w:ascii="Times New Roman" w:hAnsi="Times New Roman" w:cs="Times New Roman"/>
          <w:bCs/>
          <w:sz w:val="24"/>
          <w:szCs w:val="24"/>
        </w:rPr>
        <w:t xml:space="preserve"> для поддержания живых организмов. Температура тела является показателем количества тепла и основным фактором, определяющим скорость химических реакций обмена веществ.</w:t>
      </w:r>
    </w:p>
    <w:p w:rsidR="00A620BC" w:rsidRPr="00A620BC" w:rsidRDefault="00A620BC" w:rsidP="00A17AC5">
      <w:pPr>
        <w:spacing w:after="0" w:line="360" w:lineRule="auto"/>
        <w:ind w:firstLine="360"/>
        <w:jc w:val="both"/>
        <w:rPr>
          <w:rFonts w:ascii="Times New Roman" w:hAnsi="Times New Roman" w:cs="Times New Roman"/>
          <w:bCs/>
          <w:sz w:val="24"/>
          <w:szCs w:val="24"/>
        </w:rPr>
      </w:pPr>
      <w:r w:rsidRPr="00A620BC">
        <w:rPr>
          <w:rFonts w:ascii="Times New Roman" w:hAnsi="Times New Roman" w:cs="Times New Roman"/>
          <w:bCs/>
          <w:sz w:val="24"/>
          <w:szCs w:val="24"/>
        </w:rPr>
        <w:t>Все животные получают тепло из двух источников – непосредственно из внешней среды и из питательных веществ, подвергающихся расщеплению в клетках. Большинство животных -  пойкилотермные (их активность зависит от температуры окружающей среды). Птицы и млекопитающие – гомойотермные (существуют за счет внутренних источников тепла).</w:t>
      </w:r>
    </w:p>
    <w:p w:rsidR="00A620BC" w:rsidRPr="00A620BC" w:rsidRDefault="00A620BC" w:rsidP="00A17AC5">
      <w:pPr>
        <w:spacing w:after="0" w:line="360" w:lineRule="auto"/>
        <w:ind w:firstLine="360"/>
        <w:jc w:val="both"/>
        <w:rPr>
          <w:rFonts w:ascii="Times New Roman" w:hAnsi="Times New Roman" w:cs="Times New Roman"/>
          <w:bCs/>
          <w:sz w:val="24"/>
          <w:szCs w:val="24"/>
        </w:rPr>
      </w:pPr>
      <w:r w:rsidRPr="00A620BC">
        <w:rPr>
          <w:rFonts w:ascii="Times New Roman" w:hAnsi="Times New Roman" w:cs="Times New Roman"/>
          <w:bCs/>
          <w:sz w:val="24"/>
          <w:szCs w:val="24"/>
        </w:rPr>
        <w:t>Для каждого органа, для каждой ткани характерна своя температура, только при ее значениях клетки этой ткани функционируют нормально. Номинальной температурой тела человека</w:t>
      </w:r>
      <w:r w:rsidR="00B6357E">
        <w:rPr>
          <w:rFonts w:ascii="Times New Roman" w:hAnsi="Times New Roman" w:cs="Times New Roman"/>
          <w:bCs/>
          <w:sz w:val="24"/>
          <w:szCs w:val="24"/>
        </w:rPr>
        <w:t xml:space="preserve"> считается температура от 36,4</w:t>
      </w:r>
      <w:proofErr w:type="gramStart"/>
      <w:r w:rsidR="00B6357E">
        <w:rPr>
          <w:rFonts w:ascii="Times New Roman" w:hAnsi="Times New Roman" w:cs="Times New Roman"/>
          <w:bCs/>
          <w:sz w:val="24"/>
          <w:szCs w:val="24"/>
        </w:rPr>
        <w:t>°</w:t>
      </w:r>
      <w:r w:rsidRPr="00A620BC">
        <w:rPr>
          <w:rFonts w:ascii="Times New Roman" w:hAnsi="Times New Roman" w:cs="Times New Roman"/>
          <w:bCs/>
          <w:sz w:val="24"/>
          <w:szCs w:val="24"/>
        </w:rPr>
        <w:t>С</w:t>
      </w:r>
      <w:proofErr w:type="gramEnd"/>
      <w:r w:rsidRPr="00A620BC">
        <w:rPr>
          <w:rFonts w:ascii="Times New Roman" w:hAnsi="Times New Roman" w:cs="Times New Roman"/>
          <w:bCs/>
          <w:sz w:val="24"/>
          <w:szCs w:val="24"/>
        </w:rPr>
        <w:t xml:space="preserve"> до 37,5°С. Ее повышение выше 43°С и падение ниже 25° С смертельны.</w:t>
      </w:r>
    </w:p>
    <w:p w:rsidR="008D5ECB" w:rsidRPr="000345FA" w:rsidRDefault="008D5ECB" w:rsidP="00A17AC5">
      <w:pPr>
        <w:spacing w:after="0" w:line="360" w:lineRule="auto"/>
        <w:ind w:firstLine="360"/>
        <w:jc w:val="both"/>
        <w:rPr>
          <w:rFonts w:ascii="Times New Roman" w:hAnsi="Times New Roman" w:cs="Times New Roman"/>
          <w:b/>
          <w:bCs/>
          <w:sz w:val="24"/>
          <w:szCs w:val="24"/>
        </w:rPr>
      </w:pPr>
      <w:r w:rsidRPr="000345FA">
        <w:rPr>
          <w:rFonts w:ascii="Times New Roman" w:hAnsi="Times New Roman" w:cs="Times New Roman"/>
          <w:b/>
          <w:bCs/>
          <w:sz w:val="24"/>
          <w:szCs w:val="24"/>
        </w:rPr>
        <w:t>Формирование новых знаний и умений.</w:t>
      </w:r>
    </w:p>
    <w:p w:rsidR="008D5ECB" w:rsidRPr="000345FA" w:rsidRDefault="000345FA" w:rsidP="00A17AC5">
      <w:pPr>
        <w:spacing w:after="0" w:line="360" w:lineRule="auto"/>
        <w:ind w:firstLine="708"/>
        <w:jc w:val="both"/>
        <w:rPr>
          <w:rFonts w:ascii="Times New Roman" w:hAnsi="Times New Roman" w:cs="Times New Roman"/>
          <w:bCs/>
          <w:sz w:val="24"/>
          <w:szCs w:val="24"/>
        </w:rPr>
      </w:pPr>
      <w:r w:rsidRPr="000345FA">
        <w:rPr>
          <w:rFonts w:ascii="Times New Roman" w:hAnsi="Times New Roman" w:cs="Times New Roman"/>
          <w:bCs/>
          <w:sz w:val="24"/>
          <w:szCs w:val="24"/>
          <w:u w:val="single"/>
        </w:rPr>
        <w:t>Проблемный вопрос</w:t>
      </w:r>
      <w:r w:rsidR="008D5ECB" w:rsidRPr="000345FA">
        <w:rPr>
          <w:rFonts w:ascii="Times New Roman" w:hAnsi="Times New Roman" w:cs="Times New Roman"/>
          <w:bCs/>
          <w:sz w:val="24"/>
          <w:szCs w:val="24"/>
          <w:u w:val="single"/>
        </w:rPr>
        <w:t>:</w:t>
      </w:r>
    </w:p>
    <w:p w:rsidR="008D5ECB" w:rsidRPr="000345FA" w:rsidRDefault="008D5ECB" w:rsidP="00A116A7">
      <w:pPr>
        <w:spacing w:after="0" w:line="360" w:lineRule="auto"/>
        <w:jc w:val="both"/>
        <w:rPr>
          <w:rFonts w:ascii="Times New Roman" w:hAnsi="Times New Roman" w:cs="Times New Roman"/>
          <w:bCs/>
          <w:sz w:val="24"/>
          <w:szCs w:val="24"/>
        </w:rPr>
      </w:pPr>
      <w:r w:rsidRPr="000345FA">
        <w:rPr>
          <w:rFonts w:ascii="Times New Roman" w:hAnsi="Times New Roman" w:cs="Times New Roman"/>
          <w:bCs/>
          <w:i/>
          <w:iCs/>
          <w:sz w:val="24"/>
          <w:szCs w:val="24"/>
        </w:rPr>
        <w:t xml:space="preserve">В теле человека за 1 час образуется столько тепла, сколько нужно, чтобы вскипятить </w:t>
      </w:r>
      <w:r w:rsidR="000345FA">
        <w:rPr>
          <w:rFonts w:ascii="Times New Roman" w:hAnsi="Times New Roman" w:cs="Times New Roman"/>
          <w:bCs/>
          <w:i/>
          <w:iCs/>
          <w:sz w:val="24"/>
          <w:szCs w:val="24"/>
        </w:rPr>
        <w:t>1</w:t>
      </w:r>
      <w:r w:rsidRPr="000345FA">
        <w:rPr>
          <w:rFonts w:ascii="Times New Roman" w:hAnsi="Times New Roman" w:cs="Times New Roman"/>
          <w:bCs/>
          <w:i/>
          <w:iCs/>
          <w:sz w:val="24"/>
          <w:szCs w:val="24"/>
        </w:rPr>
        <w:t>л</w:t>
      </w:r>
      <w:r w:rsidR="000345FA">
        <w:rPr>
          <w:rFonts w:ascii="Times New Roman" w:hAnsi="Times New Roman" w:cs="Times New Roman"/>
          <w:bCs/>
          <w:i/>
          <w:iCs/>
          <w:sz w:val="24"/>
          <w:szCs w:val="24"/>
        </w:rPr>
        <w:t>.</w:t>
      </w:r>
      <w:r w:rsidRPr="000345FA">
        <w:rPr>
          <w:rFonts w:ascii="Times New Roman" w:hAnsi="Times New Roman" w:cs="Times New Roman"/>
          <w:bCs/>
          <w:i/>
          <w:iCs/>
          <w:sz w:val="24"/>
          <w:szCs w:val="24"/>
        </w:rPr>
        <w:t xml:space="preserve"> ледяной воды. И если бы тело было непроницаемым для тепла футляром, то уже через час температура тела</w:t>
      </w:r>
      <w:r w:rsidR="000345FA">
        <w:rPr>
          <w:rFonts w:ascii="Times New Roman" w:hAnsi="Times New Roman" w:cs="Times New Roman"/>
          <w:bCs/>
          <w:i/>
          <w:iCs/>
          <w:sz w:val="24"/>
          <w:szCs w:val="24"/>
        </w:rPr>
        <w:t xml:space="preserve"> поднялась бы примерно на 1,5</w:t>
      </w:r>
      <w:proofErr w:type="gramStart"/>
      <w:r w:rsidR="000345FA">
        <w:rPr>
          <w:rFonts w:ascii="Times New Roman" w:hAnsi="Times New Roman" w:cs="Times New Roman"/>
          <w:bCs/>
          <w:i/>
          <w:iCs/>
          <w:sz w:val="24"/>
          <w:szCs w:val="24"/>
        </w:rPr>
        <w:t>°С</w:t>
      </w:r>
      <w:proofErr w:type="gramEnd"/>
      <w:r w:rsidRPr="000345FA">
        <w:rPr>
          <w:rFonts w:ascii="Times New Roman" w:hAnsi="Times New Roman" w:cs="Times New Roman"/>
          <w:bCs/>
          <w:i/>
          <w:iCs/>
          <w:sz w:val="24"/>
          <w:szCs w:val="24"/>
        </w:rPr>
        <w:t xml:space="preserve">, часов через 40 достигла бы точки кипения воды. Во время тяжелой физической работы образование тепла увеличивается еще в несколько раз. И все же температура тела не </w:t>
      </w:r>
      <w:proofErr w:type="spellStart"/>
      <w:r w:rsidRPr="000345FA">
        <w:rPr>
          <w:rFonts w:ascii="Times New Roman" w:hAnsi="Times New Roman" w:cs="Times New Roman"/>
          <w:bCs/>
          <w:i/>
          <w:iCs/>
          <w:sz w:val="24"/>
          <w:szCs w:val="24"/>
        </w:rPr>
        <w:t>меняется</w:t>
      </w:r>
      <w:proofErr w:type="gramStart"/>
      <w:r w:rsidRPr="000345FA">
        <w:rPr>
          <w:rFonts w:ascii="Times New Roman" w:hAnsi="Times New Roman" w:cs="Times New Roman"/>
          <w:bCs/>
          <w:i/>
          <w:iCs/>
          <w:sz w:val="24"/>
          <w:szCs w:val="24"/>
        </w:rPr>
        <w:t>.К</w:t>
      </w:r>
      <w:proofErr w:type="gramEnd"/>
      <w:r w:rsidRPr="000345FA">
        <w:rPr>
          <w:rFonts w:ascii="Times New Roman" w:hAnsi="Times New Roman" w:cs="Times New Roman"/>
          <w:bCs/>
          <w:i/>
          <w:iCs/>
          <w:sz w:val="24"/>
          <w:szCs w:val="24"/>
        </w:rPr>
        <w:t>ак</w:t>
      </w:r>
      <w:proofErr w:type="spellEnd"/>
      <w:r w:rsidRPr="000345FA">
        <w:rPr>
          <w:rFonts w:ascii="Times New Roman" w:hAnsi="Times New Roman" w:cs="Times New Roman"/>
          <w:bCs/>
          <w:i/>
          <w:iCs/>
          <w:sz w:val="24"/>
          <w:szCs w:val="24"/>
        </w:rPr>
        <w:t xml:space="preserve"> вы думаете, почему?</w:t>
      </w:r>
    </w:p>
    <w:p w:rsidR="008D5ECB" w:rsidRPr="000345FA" w:rsidRDefault="008D5ECB" w:rsidP="00A17AC5">
      <w:pPr>
        <w:spacing w:after="0" w:line="360" w:lineRule="auto"/>
        <w:ind w:firstLine="708"/>
        <w:jc w:val="both"/>
        <w:rPr>
          <w:rFonts w:ascii="Times New Roman" w:hAnsi="Times New Roman" w:cs="Times New Roman"/>
          <w:bCs/>
          <w:sz w:val="24"/>
          <w:szCs w:val="24"/>
        </w:rPr>
      </w:pPr>
      <w:r w:rsidRPr="000345FA">
        <w:rPr>
          <w:rFonts w:ascii="Times New Roman" w:hAnsi="Times New Roman" w:cs="Times New Roman"/>
          <w:bCs/>
          <w:i/>
          <w:iCs/>
          <w:sz w:val="24"/>
          <w:szCs w:val="24"/>
          <w:u w:val="single"/>
        </w:rPr>
        <w:t>Предполагаемый ответ:</w:t>
      </w:r>
    </w:p>
    <w:p w:rsidR="008D5ECB" w:rsidRDefault="008D5ECB" w:rsidP="00A116A7">
      <w:pPr>
        <w:spacing w:after="0" w:line="360" w:lineRule="auto"/>
        <w:jc w:val="both"/>
        <w:rPr>
          <w:rFonts w:ascii="Times New Roman" w:hAnsi="Times New Roman" w:cs="Times New Roman"/>
          <w:bCs/>
          <w:i/>
          <w:sz w:val="24"/>
          <w:szCs w:val="24"/>
        </w:rPr>
      </w:pPr>
      <w:r w:rsidRPr="000345FA">
        <w:rPr>
          <w:rFonts w:ascii="Times New Roman" w:hAnsi="Times New Roman" w:cs="Times New Roman"/>
          <w:bCs/>
          <w:i/>
          <w:sz w:val="24"/>
          <w:szCs w:val="24"/>
        </w:rPr>
        <w:lastRenderedPageBreak/>
        <w:t>Постоянство температуры тела поддерживается путем регуляции отдачи тепла организмом.</w:t>
      </w:r>
    </w:p>
    <w:p w:rsidR="000345FA" w:rsidRPr="000345FA" w:rsidRDefault="000345FA" w:rsidP="00A116A7">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После ответа на поставленный вопрос учащиеся формулируют тему урока.</w:t>
      </w:r>
    </w:p>
    <w:p w:rsidR="000345FA" w:rsidRPr="000345FA" w:rsidRDefault="000345FA" w:rsidP="000345FA">
      <w:pPr>
        <w:spacing w:after="0" w:line="360" w:lineRule="auto"/>
        <w:ind w:firstLine="360"/>
        <w:jc w:val="both"/>
        <w:rPr>
          <w:rFonts w:ascii="Times New Roman" w:hAnsi="Times New Roman" w:cs="Times New Roman"/>
          <w:bCs/>
          <w:sz w:val="24"/>
          <w:szCs w:val="24"/>
          <w:highlight w:val="yellow"/>
          <w:u w:val="single"/>
        </w:rPr>
      </w:pPr>
      <w:r w:rsidRPr="000345FA">
        <w:rPr>
          <w:rFonts w:ascii="Times New Roman" w:hAnsi="Times New Roman" w:cs="Times New Roman"/>
          <w:bCs/>
          <w:sz w:val="24"/>
          <w:szCs w:val="24"/>
          <w:u w:val="single"/>
        </w:rPr>
        <w:t xml:space="preserve">Записываем тему урока. </w:t>
      </w:r>
    </w:p>
    <w:p w:rsidR="000345FA" w:rsidRPr="000345FA" w:rsidRDefault="000345FA" w:rsidP="00A116A7">
      <w:pPr>
        <w:spacing w:after="0" w:line="360" w:lineRule="auto"/>
        <w:jc w:val="both"/>
        <w:rPr>
          <w:rFonts w:ascii="Times New Roman" w:hAnsi="Times New Roman" w:cs="Times New Roman"/>
          <w:b/>
          <w:bCs/>
          <w:sz w:val="24"/>
          <w:szCs w:val="24"/>
          <w:u w:val="single"/>
        </w:rPr>
      </w:pPr>
      <w:r w:rsidRPr="000345FA">
        <w:rPr>
          <w:rFonts w:ascii="Times New Roman" w:hAnsi="Times New Roman" w:cs="Times New Roman"/>
          <w:b/>
          <w:bCs/>
          <w:sz w:val="24"/>
          <w:szCs w:val="24"/>
          <w:u w:val="single"/>
        </w:rPr>
        <w:t>«Покровные органы. Терморегуляция»</w:t>
      </w:r>
      <w:r w:rsidR="0000777F">
        <w:rPr>
          <w:rFonts w:ascii="Times New Roman" w:hAnsi="Times New Roman" w:cs="Times New Roman"/>
          <w:b/>
          <w:bCs/>
          <w:sz w:val="24"/>
          <w:szCs w:val="24"/>
          <w:u w:val="single"/>
        </w:rPr>
        <w:t>.</w:t>
      </w:r>
    </w:p>
    <w:p w:rsidR="009B14AC" w:rsidRPr="00975902" w:rsidRDefault="00253ECC" w:rsidP="000345FA">
      <w:pPr>
        <w:spacing w:after="0" w:line="360" w:lineRule="auto"/>
        <w:jc w:val="center"/>
        <w:rPr>
          <w:rFonts w:ascii="Times New Roman" w:hAnsi="Times New Roman" w:cs="Times New Roman"/>
          <w:b/>
          <w:bCs/>
          <w:sz w:val="24"/>
          <w:szCs w:val="24"/>
        </w:rPr>
      </w:pPr>
      <w:r w:rsidRPr="00975902">
        <w:rPr>
          <w:rFonts w:ascii="Times New Roman" w:hAnsi="Times New Roman" w:cs="Times New Roman"/>
          <w:b/>
          <w:bCs/>
          <w:sz w:val="24"/>
          <w:szCs w:val="24"/>
        </w:rPr>
        <w:t xml:space="preserve">Урок </w:t>
      </w:r>
      <w:r w:rsidR="00975902">
        <w:rPr>
          <w:rFonts w:ascii="Times New Roman" w:hAnsi="Times New Roman" w:cs="Times New Roman"/>
          <w:b/>
          <w:bCs/>
          <w:sz w:val="24"/>
          <w:szCs w:val="24"/>
        </w:rPr>
        <w:t xml:space="preserve">– </w:t>
      </w:r>
      <w:r w:rsidRPr="00975902">
        <w:rPr>
          <w:rFonts w:ascii="Times New Roman" w:hAnsi="Times New Roman" w:cs="Times New Roman"/>
          <w:b/>
          <w:bCs/>
          <w:sz w:val="24"/>
          <w:szCs w:val="24"/>
        </w:rPr>
        <w:t>исследование.</w:t>
      </w:r>
    </w:p>
    <w:p w:rsidR="00253ECC" w:rsidRPr="009B14AC" w:rsidRDefault="004009B7" w:rsidP="00A17AC5">
      <w:pPr>
        <w:spacing w:after="0" w:line="360" w:lineRule="auto"/>
        <w:ind w:firstLine="708"/>
        <w:jc w:val="both"/>
        <w:rPr>
          <w:rFonts w:ascii="Times New Roman" w:hAnsi="Times New Roman" w:cs="Times New Roman"/>
          <w:bCs/>
          <w:sz w:val="24"/>
          <w:szCs w:val="24"/>
        </w:rPr>
      </w:pPr>
      <w:r w:rsidRPr="004009B7">
        <w:rPr>
          <w:rFonts w:ascii="Times New Roman" w:hAnsi="Times New Roman" w:cs="Times New Roman"/>
          <w:bCs/>
          <w:sz w:val="24"/>
          <w:szCs w:val="24"/>
        </w:rPr>
        <w:t xml:space="preserve">Исследовательский метод </w:t>
      </w:r>
      <w:r>
        <w:rPr>
          <w:rFonts w:ascii="Times New Roman" w:hAnsi="Times New Roman" w:cs="Times New Roman"/>
          <w:bCs/>
          <w:sz w:val="24"/>
          <w:szCs w:val="24"/>
        </w:rPr>
        <w:t>автор</w:t>
      </w:r>
      <w:r w:rsidR="00896713">
        <w:rPr>
          <w:rFonts w:ascii="Times New Roman" w:hAnsi="Times New Roman" w:cs="Times New Roman"/>
          <w:bCs/>
          <w:sz w:val="24"/>
          <w:szCs w:val="24"/>
        </w:rPr>
        <w:t xml:space="preserve"> использу</w:t>
      </w:r>
      <w:r>
        <w:rPr>
          <w:rFonts w:ascii="Times New Roman" w:hAnsi="Times New Roman" w:cs="Times New Roman"/>
          <w:bCs/>
          <w:sz w:val="24"/>
          <w:szCs w:val="24"/>
        </w:rPr>
        <w:t>ет</w:t>
      </w:r>
      <w:r w:rsidRPr="004009B7">
        <w:rPr>
          <w:rFonts w:ascii="Times New Roman" w:hAnsi="Times New Roman" w:cs="Times New Roman"/>
          <w:bCs/>
          <w:sz w:val="24"/>
          <w:szCs w:val="24"/>
        </w:rPr>
        <w:t xml:space="preserve"> также при работе с учебной и дополнительной литературой.</w:t>
      </w:r>
    </w:p>
    <w:p w:rsidR="00A620BC" w:rsidRPr="00507659" w:rsidRDefault="004009B7" w:rsidP="00A116A7">
      <w:pPr>
        <w:spacing w:after="0" w:line="360" w:lineRule="auto"/>
        <w:jc w:val="both"/>
        <w:rPr>
          <w:rFonts w:ascii="Times New Roman" w:hAnsi="Times New Roman" w:cs="Times New Roman"/>
          <w:b/>
          <w:bCs/>
          <w:sz w:val="24"/>
          <w:szCs w:val="24"/>
        </w:rPr>
      </w:pPr>
      <w:r>
        <w:rPr>
          <w:rFonts w:ascii="Times New Roman" w:hAnsi="Times New Roman" w:cs="Times New Roman"/>
          <w:bCs/>
          <w:sz w:val="24"/>
          <w:szCs w:val="24"/>
        </w:rPr>
        <w:t>Так</w:t>
      </w:r>
      <w:r w:rsidR="00537C20">
        <w:rPr>
          <w:rFonts w:ascii="Times New Roman" w:hAnsi="Times New Roman" w:cs="Times New Roman"/>
          <w:bCs/>
          <w:sz w:val="24"/>
          <w:szCs w:val="24"/>
        </w:rPr>
        <w:t>,</w:t>
      </w:r>
      <w:r>
        <w:rPr>
          <w:rFonts w:ascii="Times New Roman" w:hAnsi="Times New Roman" w:cs="Times New Roman"/>
          <w:bCs/>
          <w:sz w:val="24"/>
          <w:szCs w:val="24"/>
        </w:rPr>
        <w:t xml:space="preserve"> например</w:t>
      </w:r>
      <w:r w:rsidR="00537C20">
        <w:rPr>
          <w:rFonts w:ascii="Times New Roman" w:hAnsi="Times New Roman" w:cs="Times New Roman"/>
          <w:bCs/>
          <w:sz w:val="24"/>
          <w:szCs w:val="24"/>
        </w:rPr>
        <w:t>,</w:t>
      </w:r>
      <w:r>
        <w:rPr>
          <w:rFonts w:ascii="Times New Roman" w:hAnsi="Times New Roman" w:cs="Times New Roman"/>
          <w:bCs/>
          <w:sz w:val="24"/>
          <w:szCs w:val="24"/>
        </w:rPr>
        <w:t xml:space="preserve"> урок в 11 классе</w:t>
      </w:r>
      <w:r w:rsidR="00537C20">
        <w:rPr>
          <w:rFonts w:ascii="Times New Roman" w:hAnsi="Times New Roman" w:cs="Times New Roman"/>
          <w:bCs/>
          <w:sz w:val="24"/>
          <w:szCs w:val="24"/>
        </w:rPr>
        <w:t xml:space="preserve"> по теме </w:t>
      </w:r>
      <w:r w:rsidR="00537C20" w:rsidRPr="00507659">
        <w:rPr>
          <w:rFonts w:ascii="Times New Roman" w:hAnsi="Times New Roman" w:cs="Times New Roman"/>
          <w:b/>
          <w:bCs/>
          <w:sz w:val="24"/>
          <w:szCs w:val="24"/>
        </w:rPr>
        <w:t>«Макроэволюция и ее доказательства».</w:t>
      </w:r>
    </w:p>
    <w:p w:rsidR="00896713" w:rsidRDefault="00537C20" w:rsidP="0000777F">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Предварительно класс делится на 5 групп. </w:t>
      </w:r>
      <w:proofErr w:type="gramStart"/>
      <w:r>
        <w:rPr>
          <w:rFonts w:ascii="Times New Roman" w:hAnsi="Times New Roman" w:cs="Times New Roman"/>
          <w:bCs/>
          <w:sz w:val="24"/>
          <w:szCs w:val="24"/>
        </w:rPr>
        <w:t>Каждая группа готовит материал по своей теме, своему доказательству (палеонтологические, эмбриологические, сравнительно – анатомические, молекулярно – биологические и цитологические, биогеографические доказательства).</w:t>
      </w:r>
      <w:proofErr w:type="gramEnd"/>
      <w:r>
        <w:rPr>
          <w:rFonts w:ascii="Times New Roman" w:hAnsi="Times New Roman" w:cs="Times New Roman"/>
          <w:bCs/>
          <w:sz w:val="24"/>
          <w:szCs w:val="24"/>
        </w:rPr>
        <w:t xml:space="preserve"> Лидеры каждой группы предоставляют наработки группы классу, используя свою презентацию. Остальные у</w:t>
      </w:r>
      <w:r w:rsidR="00896713">
        <w:rPr>
          <w:rFonts w:ascii="Times New Roman" w:hAnsi="Times New Roman" w:cs="Times New Roman"/>
          <w:bCs/>
          <w:sz w:val="24"/>
          <w:szCs w:val="24"/>
        </w:rPr>
        <w:t>чащиеся делают необходимые записи в тетрадь. В конце урока подводим итоги, учащиеся выполняют тест по теме «</w:t>
      </w:r>
      <w:r w:rsidR="00896713" w:rsidRPr="00537C20">
        <w:rPr>
          <w:rFonts w:ascii="Times New Roman" w:hAnsi="Times New Roman" w:cs="Times New Roman"/>
          <w:bCs/>
          <w:sz w:val="24"/>
          <w:szCs w:val="24"/>
        </w:rPr>
        <w:t>Макроэволюция и ее доказательства</w:t>
      </w:r>
      <w:r w:rsidR="00896713">
        <w:rPr>
          <w:rFonts w:ascii="Times New Roman" w:hAnsi="Times New Roman" w:cs="Times New Roman"/>
          <w:bCs/>
          <w:sz w:val="24"/>
          <w:szCs w:val="24"/>
        </w:rPr>
        <w:t>»</w:t>
      </w:r>
      <w:r w:rsidR="00896713" w:rsidRPr="00537C20">
        <w:rPr>
          <w:rFonts w:ascii="Times New Roman" w:hAnsi="Times New Roman" w:cs="Times New Roman"/>
          <w:bCs/>
          <w:sz w:val="24"/>
          <w:szCs w:val="24"/>
        </w:rPr>
        <w:t>.</w:t>
      </w:r>
    </w:p>
    <w:p w:rsidR="00975902" w:rsidRPr="00B6357E" w:rsidRDefault="00975902" w:rsidP="00507659">
      <w:pPr>
        <w:spacing w:after="0" w:line="360" w:lineRule="auto"/>
        <w:ind w:firstLine="708"/>
        <w:jc w:val="both"/>
        <w:rPr>
          <w:rFonts w:ascii="Times New Roman" w:hAnsi="Times New Roman" w:cs="Times New Roman"/>
          <w:bCs/>
          <w:sz w:val="24"/>
          <w:szCs w:val="24"/>
        </w:rPr>
      </w:pPr>
      <w:r w:rsidRPr="00B6357E">
        <w:rPr>
          <w:rFonts w:ascii="Times New Roman" w:hAnsi="Times New Roman" w:cs="Times New Roman"/>
          <w:bCs/>
          <w:sz w:val="24"/>
          <w:szCs w:val="24"/>
        </w:rPr>
        <w:t>Написание учащимися рефератов также можно считать исследовательской работой, если в ней есть практическая часть с результатами. Например, тема в 11 классе «Антропогенные факторы и их воздействие на биосферу» можно</w:t>
      </w:r>
      <w:r w:rsidR="000345FA" w:rsidRPr="00B6357E">
        <w:rPr>
          <w:rFonts w:ascii="Times New Roman" w:hAnsi="Times New Roman" w:cs="Times New Roman"/>
          <w:bCs/>
          <w:sz w:val="24"/>
          <w:szCs w:val="24"/>
        </w:rPr>
        <w:t xml:space="preserve"> предложить карточки с</w:t>
      </w:r>
      <w:r w:rsidR="00B6357E">
        <w:rPr>
          <w:rFonts w:ascii="Times New Roman" w:hAnsi="Times New Roman" w:cs="Times New Roman"/>
          <w:bCs/>
          <w:sz w:val="24"/>
          <w:szCs w:val="24"/>
        </w:rPr>
        <w:t xml:space="preserve"> исследовательским заданием </w:t>
      </w:r>
      <w:r w:rsidR="000345FA" w:rsidRPr="00B6357E">
        <w:rPr>
          <w:rFonts w:ascii="Times New Roman" w:hAnsi="Times New Roman" w:cs="Times New Roman"/>
          <w:bCs/>
          <w:sz w:val="24"/>
          <w:szCs w:val="24"/>
        </w:rPr>
        <w:t xml:space="preserve">(приложение </w:t>
      </w:r>
      <w:r w:rsidR="00B6357E" w:rsidRPr="00B6357E">
        <w:rPr>
          <w:rFonts w:ascii="Times New Roman" w:hAnsi="Times New Roman" w:cs="Times New Roman"/>
          <w:bCs/>
          <w:sz w:val="24"/>
          <w:szCs w:val="24"/>
        </w:rPr>
        <w:t>1)</w:t>
      </w:r>
      <w:r w:rsidR="00B6357E">
        <w:rPr>
          <w:rFonts w:ascii="Times New Roman" w:hAnsi="Times New Roman" w:cs="Times New Roman"/>
          <w:bCs/>
          <w:sz w:val="24"/>
          <w:szCs w:val="24"/>
        </w:rPr>
        <w:t>.</w:t>
      </w:r>
    </w:p>
    <w:p w:rsidR="00F27E86" w:rsidRDefault="00F27E86" w:rsidP="00A116A7">
      <w:pPr>
        <w:spacing w:after="0" w:line="360" w:lineRule="auto"/>
        <w:jc w:val="both"/>
        <w:rPr>
          <w:rFonts w:ascii="Times New Roman" w:hAnsi="Times New Roman" w:cs="Times New Roman"/>
          <w:bCs/>
          <w:sz w:val="24"/>
          <w:szCs w:val="24"/>
        </w:rPr>
      </w:pPr>
    </w:p>
    <w:p w:rsidR="00276FA6" w:rsidRPr="00276FA6" w:rsidRDefault="00507659" w:rsidP="00A116A7">
      <w:pPr>
        <w:spacing w:after="0" w:line="360" w:lineRule="auto"/>
        <w:jc w:val="center"/>
        <w:rPr>
          <w:rFonts w:ascii="Times New Roman" w:hAnsi="Times New Roman" w:cs="Times New Roman"/>
          <w:b/>
          <w:bCs/>
          <w:sz w:val="24"/>
          <w:szCs w:val="24"/>
        </w:rPr>
      </w:pPr>
      <w:r>
        <w:rPr>
          <w:rFonts w:ascii="Times New Roman" w:hAnsi="Times New Roman" w:cs="Times New Roman"/>
          <w:b/>
          <w:sz w:val="24"/>
          <w:szCs w:val="24"/>
        </w:rPr>
        <w:t xml:space="preserve">2.4 </w:t>
      </w:r>
      <w:r w:rsidR="00276FA6">
        <w:rPr>
          <w:rFonts w:ascii="Times New Roman" w:hAnsi="Times New Roman" w:cs="Times New Roman"/>
          <w:b/>
          <w:sz w:val="24"/>
          <w:szCs w:val="24"/>
        </w:rPr>
        <w:t>И</w:t>
      </w:r>
      <w:r w:rsidR="00276FA6" w:rsidRPr="004F353F">
        <w:rPr>
          <w:rFonts w:ascii="Times New Roman" w:hAnsi="Times New Roman" w:cs="Times New Roman"/>
          <w:b/>
          <w:sz w:val="24"/>
          <w:szCs w:val="24"/>
        </w:rPr>
        <w:t>сследовательск</w:t>
      </w:r>
      <w:r w:rsidR="00276FA6">
        <w:rPr>
          <w:rFonts w:ascii="Times New Roman" w:hAnsi="Times New Roman" w:cs="Times New Roman"/>
          <w:b/>
          <w:sz w:val="24"/>
          <w:szCs w:val="24"/>
        </w:rPr>
        <w:t>ая</w:t>
      </w:r>
      <w:r w:rsidR="00276FA6" w:rsidRPr="004F353F">
        <w:rPr>
          <w:rFonts w:ascii="Times New Roman" w:hAnsi="Times New Roman" w:cs="Times New Roman"/>
          <w:b/>
          <w:sz w:val="24"/>
          <w:szCs w:val="24"/>
        </w:rPr>
        <w:t xml:space="preserve"> деятельност</w:t>
      </w:r>
      <w:r w:rsidR="00276FA6">
        <w:rPr>
          <w:rFonts w:ascii="Times New Roman" w:hAnsi="Times New Roman" w:cs="Times New Roman"/>
          <w:b/>
          <w:sz w:val="24"/>
          <w:szCs w:val="24"/>
        </w:rPr>
        <w:t>ь во внеурочное время</w:t>
      </w:r>
    </w:p>
    <w:p w:rsidR="00134C1C" w:rsidRDefault="00745486" w:rsidP="0050765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К научно</w:t>
      </w:r>
      <w:r w:rsidR="00B6357E">
        <w:rPr>
          <w:rFonts w:ascii="Times New Roman" w:hAnsi="Times New Roman" w:cs="Times New Roman"/>
          <w:sz w:val="24"/>
          <w:szCs w:val="24"/>
        </w:rPr>
        <w:t>-</w:t>
      </w:r>
      <w:r>
        <w:rPr>
          <w:rFonts w:ascii="Times New Roman" w:hAnsi="Times New Roman" w:cs="Times New Roman"/>
          <w:sz w:val="24"/>
          <w:szCs w:val="24"/>
        </w:rPr>
        <w:t xml:space="preserve">исследовательской работе школьники приобщаются постепенно. </w:t>
      </w:r>
      <w:r w:rsidRPr="00745486">
        <w:rPr>
          <w:rFonts w:ascii="Times New Roman" w:hAnsi="Times New Roman" w:cs="Times New Roman"/>
          <w:sz w:val="24"/>
          <w:szCs w:val="24"/>
        </w:rPr>
        <w:t>Очень важно учитывать, что процесс обучения началам научного исследования представляет собой поэтапное, с учетом возрастных особенностей, целенаправленное формирование всех компонентов исследовательской культуры школьника.</w:t>
      </w:r>
      <w:r>
        <w:rPr>
          <w:rFonts w:ascii="Times New Roman" w:hAnsi="Times New Roman" w:cs="Times New Roman"/>
          <w:sz w:val="24"/>
          <w:szCs w:val="24"/>
        </w:rPr>
        <w:t xml:space="preserve"> В своей педагогической деятельности автор вовлекает учащихся в исследовательскую д</w:t>
      </w:r>
      <w:r w:rsidR="00134C1C">
        <w:rPr>
          <w:rFonts w:ascii="Times New Roman" w:hAnsi="Times New Roman" w:cs="Times New Roman"/>
          <w:sz w:val="24"/>
          <w:szCs w:val="24"/>
        </w:rPr>
        <w:t>еятельность</w:t>
      </w:r>
      <w:r w:rsidR="005B2AFD">
        <w:rPr>
          <w:rFonts w:ascii="Times New Roman" w:hAnsi="Times New Roman" w:cs="Times New Roman"/>
          <w:sz w:val="24"/>
          <w:szCs w:val="24"/>
        </w:rPr>
        <w:t>,</w:t>
      </w:r>
      <w:r w:rsidR="00134C1C">
        <w:rPr>
          <w:rFonts w:ascii="Times New Roman" w:hAnsi="Times New Roman" w:cs="Times New Roman"/>
          <w:sz w:val="24"/>
          <w:szCs w:val="24"/>
        </w:rPr>
        <w:t xml:space="preserve"> начиная с 5 класса.</w:t>
      </w:r>
    </w:p>
    <w:p w:rsidR="00507659" w:rsidRPr="00507659" w:rsidRDefault="00297622" w:rsidP="00507659">
      <w:pPr>
        <w:spacing w:after="0" w:line="360" w:lineRule="auto"/>
        <w:ind w:firstLine="708"/>
        <w:jc w:val="both"/>
        <w:rPr>
          <w:rFonts w:ascii="Times New Roman" w:hAnsi="Times New Roman" w:cs="Times New Roman"/>
          <w:b/>
          <w:bCs/>
          <w:sz w:val="24"/>
          <w:szCs w:val="24"/>
        </w:rPr>
      </w:pPr>
      <w:r>
        <w:rPr>
          <w:rFonts w:ascii="Times New Roman" w:hAnsi="Times New Roman" w:cs="Times New Roman"/>
          <w:sz w:val="24"/>
          <w:szCs w:val="24"/>
        </w:rPr>
        <w:t xml:space="preserve">Так в 5 классе проводится </w:t>
      </w:r>
      <w:r w:rsidRPr="00134C1C">
        <w:rPr>
          <w:rFonts w:ascii="Times New Roman" w:hAnsi="Times New Roman" w:cs="Times New Roman"/>
          <w:b/>
          <w:sz w:val="24"/>
          <w:szCs w:val="24"/>
          <w:u w:val="single"/>
        </w:rPr>
        <w:t>кружок «Юные исследователи»</w:t>
      </w:r>
      <w:r>
        <w:rPr>
          <w:rFonts w:ascii="Times New Roman" w:hAnsi="Times New Roman" w:cs="Times New Roman"/>
          <w:sz w:val="24"/>
          <w:szCs w:val="24"/>
        </w:rPr>
        <w:t xml:space="preserve">, основная задача которого заключается в увеличении количества практических занятий по темам курса биологии за 5 класс. Для этого автор составил рабочую программу (приложение </w:t>
      </w:r>
      <w:r w:rsidR="00B6357E">
        <w:rPr>
          <w:rFonts w:ascii="Times New Roman" w:hAnsi="Times New Roman" w:cs="Times New Roman"/>
          <w:sz w:val="24"/>
          <w:szCs w:val="24"/>
        </w:rPr>
        <w:t>2</w:t>
      </w:r>
      <w:r>
        <w:rPr>
          <w:rFonts w:ascii="Times New Roman" w:hAnsi="Times New Roman" w:cs="Times New Roman"/>
          <w:sz w:val="24"/>
          <w:szCs w:val="24"/>
        </w:rPr>
        <w:t>).</w:t>
      </w:r>
      <w:r w:rsidR="00B6357E">
        <w:rPr>
          <w:rFonts w:ascii="Times New Roman" w:hAnsi="Times New Roman" w:cs="Times New Roman"/>
          <w:sz w:val="24"/>
          <w:szCs w:val="24"/>
        </w:rPr>
        <w:t xml:space="preserve"> </w:t>
      </w:r>
      <w:r w:rsidR="00507659" w:rsidRPr="00507659">
        <w:rPr>
          <w:rFonts w:ascii="Times New Roman" w:hAnsi="Times New Roman" w:cs="Times New Roman"/>
          <w:sz w:val="24"/>
          <w:szCs w:val="24"/>
        </w:rPr>
        <w:t>Проводимая работа должна быть обусловлена результатами: повышение уровня исследовательских работ, расширение их тематического диапазона.</w:t>
      </w:r>
      <w:r w:rsidR="00B6357E">
        <w:rPr>
          <w:rFonts w:ascii="Times New Roman" w:hAnsi="Times New Roman" w:cs="Times New Roman"/>
          <w:sz w:val="24"/>
          <w:szCs w:val="24"/>
        </w:rPr>
        <w:t xml:space="preserve"> </w:t>
      </w:r>
      <w:r w:rsidR="002F0C5C">
        <w:rPr>
          <w:rFonts w:ascii="Times New Roman" w:eastAsia="Times New Roman" w:hAnsi="Times New Roman" w:cs="Times New Roman"/>
          <w:sz w:val="24"/>
          <w:szCs w:val="24"/>
        </w:rPr>
        <w:t>Таким образом, р</w:t>
      </w:r>
      <w:r w:rsidR="00507659" w:rsidRPr="00507659">
        <w:rPr>
          <w:rFonts w:ascii="Times New Roman" w:hAnsi="Times New Roman" w:cs="Times New Roman"/>
          <w:sz w:val="24"/>
          <w:szCs w:val="24"/>
        </w:rPr>
        <w:t xml:space="preserve">абота в </w:t>
      </w:r>
      <w:r w:rsidR="00507659">
        <w:rPr>
          <w:rFonts w:ascii="Times New Roman" w:hAnsi="Times New Roman" w:cs="Times New Roman"/>
          <w:sz w:val="24"/>
          <w:szCs w:val="24"/>
        </w:rPr>
        <w:t>кружке</w:t>
      </w:r>
      <w:r w:rsidR="00507659" w:rsidRPr="00507659">
        <w:rPr>
          <w:rFonts w:ascii="Times New Roman" w:hAnsi="Times New Roman" w:cs="Times New Roman"/>
          <w:sz w:val="24"/>
          <w:szCs w:val="24"/>
        </w:rPr>
        <w:t xml:space="preserve"> имеет для учащихся школы практическое значение</w:t>
      </w:r>
      <w:r w:rsidR="00507659">
        <w:rPr>
          <w:rFonts w:ascii="Times New Roman" w:hAnsi="Times New Roman" w:cs="Times New Roman"/>
          <w:sz w:val="24"/>
          <w:szCs w:val="24"/>
        </w:rPr>
        <w:t xml:space="preserve">, т.к. </w:t>
      </w:r>
      <w:r w:rsidR="00507659" w:rsidRPr="00507659">
        <w:rPr>
          <w:rFonts w:ascii="Times New Roman" w:hAnsi="Times New Roman" w:cs="Times New Roman"/>
          <w:sz w:val="24"/>
          <w:szCs w:val="24"/>
        </w:rPr>
        <w:t xml:space="preserve">школьники приобщаются к миру науки, приобретают навыки исследовательской работы. </w:t>
      </w:r>
    </w:p>
    <w:p w:rsidR="002F0C5C" w:rsidRDefault="002F0C5C" w:rsidP="002F0C5C">
      <w:pPr>
        <w:spacing w:after="0" w:line="360" w:lineRule="auto"/>
        <w:ind w:firstLine="708"/>
        <w:jc w:val="both"/>
        <w:rPr>
          <w:rFonts w:ascii="Times New Roman" w:hAnsi="Times New Roman" w:cs="Times New Roman"/>
          <w:sz w:val="24"/>
          <w:szCs w:val="24"/>
        </w:rPr>
      </w:pPr>
      <w:r w:rsidRPr="002F0C5C">
        <w:rPr>
          <w:rFonts w:ascii="Times New Roman" w:hAnsi="Times New Roman" w:cs="Times New Roman"/>
          <w:sz w:val="24"/>
          <w:szCs w:val="24"/>
        </w:rPr>
        <w:lastRenderedPageBreak/>
        <w:t>Са</w:t>
      </w:r>
      <w:r w:rsidR="004E6C90">
        <w:rPr>
          <w:rFonts w:ascii="Times New Roman" w:hAnsi="Times New Roman" w:cs="Times New Roman"/>
          <w:sz w:val="24"/>
          <w:szCs w:val="24"/>
        </w:rPr>
        <w:t>мый распространенный прием учеб</w:t>
      </w:r>
      <w:r w:rsidRPr="002F0C5C">
        <w:rPr>
          <w:rFonts w:ascii="Times New Roman" w:hAnsi="Times New Roman" w:cs="Times New Roman"/>
          <w:sz w:val="24"/>
          <w:szCs w:val="24"/>
        </w:rPr>
        <w:t xml:space="preserve">ного исследования </w:t>
      </w:r>
      <w:r>
        <w:rPr>
          <w:rFonts w:ascii="Times New Roman" w:hAnsi="Times New Roman" w:cs="Times New Roman"/>
          <w:sz w:val="24"/>
          <w:szCs w:val="24"/>
        </w:rPr>
        <w:t xml:space="preserve">в рамках кружка </w:t>
      </w:r>
      <w:r w:rsidRPr="002F0C5C">
        <w:rPr>
          <w:rFonts w:ascii="Times New Roman" w:hAnsi="Times New Roman" w:cs="Times New Roman"/>
          <w:sz w:val="24"/>
          <w:szCs w:val="24"/>
        </w:rPr>
        <w:t>— наблюдение (использование органов чу</w:t>
      </w:r>
      <w:proofErr w:type="gramStart"/>
      <w:r w:rsidRPr="002F0C5C">
        <w:rPr>
          <w:rFonts w:ascii="Times New Roman" w:hAnsi="Times New Roman" w:cs="Times New Roman"/>
          <w:sz w:val="24"/>
          <w:szCs w:val="24"/>
        </w:rPr>
        <w:t>вств</w:t>
      </w:r>
      <w:r w:rsidR="00BF4520">
        <w:rPr>
          <w:rFonts w:ascii="Times New Roman" w:hAnsi="Times New Roman" w:cs="Times New Roman"/>
          <w:sz w:val="24"/>
          <w:szCs w:val="24"/>
        </w:rPr>
        <w:t xml:space="preserve"> </w:t>
      </w:r>
      <w:r w:rsidRPr="002F0C5C">
        <w:rPr>
          <w:rFonts w:ascii="Times New Roman" w:hAnsi="Times New Roman" w:cs="Times New Roman"/>
          <w:sz w:val="24"/>
          <w:szCs w:val="24"/>
        </w:rPr>
        <w:t>дл</w:t>
      </w:r>
      <w:proofErr w:type="gramEnd"/>
      <w:r w:rsidRPr="002F0C5C">
        <w:rPr>
          <w:rFonts w:ascii="Times New Roman" w:hAnsi="Times New Roman" w:cs="Times New Roman"/>
          <w:sz w:val="24"/>
          <w:szCs w:val="24"/>
        </w:rPr>
        <w:t>я определения свойств объекта</w:t>
      </w:r>
      <w:r w:rsidR="004E6C90">
        <w:rPr>
          <w:rFonts w:ascii="Times New Roman" w:hAnsi="Times New Roman" w:cs="Times New Roman"/>
          <w:sz w:val="24"/>
          <w:szCs w:val="24"/>
        </w:rPr>
        <w:t xml:space="preserve"> или явления). Он требует выпол</w:t>
      </w:r>
      <w:r w:rsidRPr="002F0C5C">
        <w:rPr>
          <w:rFonts w:ascii="Times New Roman" w:hAnsi="Times New Roman" w:cs="Times New Roman"/>
          <w:sz w:val="24"/>
          <w:szCs w:val="24"/>
        </w:rPr>
        <w:t>нения следующих действий:</w:t>
      </w:r>
    </w:p>
    <w:p w:rsidR="002F0C5C" w:rsidRPr="002F0C5C" w:rsidRDefault="004E6C90" w:rsidP="00716465">
      <w:pPr>
        <w:pStyle w:val="a3"/>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Прочитать задание и четко осо</w:t>
      </w:r>
      <w:r w:rsidR="002F0C5C" w:rsidRPr="002F0C5C">
        <w:rPr>
          <w:rFonts w:ascii="Times New Roman" w:hAnsi="Times New Roman" w:cs="Times New Roman"/>
          <w:sz w:val="24"/>
          <w:szCs w:val="24"/>
        </w:rPr>
        <w:t>знать цель наблюдения.</w:t>
      </w:r>
    </w:p>
    <w:p w:rsidR="002F0C5C" w:rsidRPr="002F0C5C" w:rsidRDefault="002F0C5C" w:rsidP="00716465">
      <w:pPr>
        <w:pStyle w:val="a3"/>
        <w:numPr>
          <w:ilvl w:val="0"/>
          <w:numId w:val="12"/>
        </w:numPr>
        <w:spacing w:after="0" w:line="360" w:lineRule="auto"/>
        <w:jc w:val="both"/>
        <w:rPr>
          <w:rFonts w:ascii="Times New Roman" w:hAnsi="Times New Roman" w:cs="Times New Roman"/>
          <w:sz w:val="24"/>
          <w:szCs w:val="24"/>
        </w:rPr>
      </w:pPr>
      <w:r w:rsidRPr="002F0C5C">
        <w:rPr>
          <w:rFonts w:ascii="Times New Roman" w:hAnsi="Times New Roman" w:cs="Times New Roman"/>
          <w:sz w:val="24"/>
          <w:szCs w:val="24"/>
        </w:rPr>
        <w:t>Рассмотреть наблюдаемый объект или явление в целом.</w:t>
      </w:r>
    </w:p>
    <w:p w:rsidR="002F0C5C" w:rsidRPr="002F0C5C" w:rsidRDefault="002F0C5C" w:rsidP="00716465">
      <w:pPr>
        <w:pStyle w:val="a3"/>
        <w:numPr>
          <w:ilvl w:val="0"/>
          <w:numId w:val="12"/>
        </w:numPr>
        <w:spacing w:after="0" w:line="360" w:lineRule="auto"/>
        <w:jc w:val="both"/>
        <w:rPr>
          <w:rFonts w:ascii="Times New Roman" w:hAnsi="Times New Roman" w:cs="Times New Roman"/>
          <w:sz w:val="24"/>
          <w:szCs w:val="24"/>
        </w:rPr>
      </w:pPr>
      <w:r w:rsidRPr="002F0C5C">
        <w:rPr>
          <w:rFonts w:ascii="Times New Roman" w:hAnsi="Times New Roman" w:cs="Times New Roman"/>
          <w:sz w:val="24"/>
          <w:szCs w:val="24"/>
        </w:rPr>
        <w:t>Выбрат</w:t>
      </w:r>
      <w:r w:rsidR="004E6C90">
        <w:rPr>
          <w:rFonts w:ascii="Times New Roman" w:hAnsi="Times New Roman" w:cs="Times New Roman"/>
          <w:sz w:val="24"/>
          <w:szCs w:val="24"/>
        </w:rPr>
        <w:t>ь для наблюдения признаки объек</w:t>
      </w:r>
      <w:r w:rsidRPr="002F0C5C">
        <w:rPr>
          <w:rFonts w:ascii="Times New Roman" w:hAnsi="Times New Roman" w:cs="Times New Roman"/>
          <w:sz w:val="24"/>
          <w:szCs w:val="24"/>
        </w:rPr>
        <w:t>та в соответствии с поставленной целью.</w:t>
      </w:r>
    </w:p>
    <w:p w:rsidR="002F0C5C" w:rsidRPr="002F0C5C" w:rsidRDefault="002F0C5C" w:rsidP="00716465">
      <w:pPr>
        <w:pStyle w:val="a3"/>
        <w:numPr>
          <w:ilvl w:val="0"/>
          <w:numId w:val="12"/>
        </w:numPr>
        <w:spacing w:after="0" w:line="360" w:lineRule="auto"/>
        <w:jc w:val="both"/>
        <w:rPr>
          <w:rFonts w:ascii="Times New Roman" w:hAnsi="Times New Roman" w:cs="Times New Roman"/>
          <w:sz w:val="24"/>
          <w:szCs w:val="24"/>
        </w:rPr>
      </w:pPr>
      <w:r w:rsidRPr="002F0C5C">
        <w:rPr>
          <w:rFonts w:ascii="Times New Roman" w:hAnsi="Times New Roman" w:cs="Times New Roman"/>
          <w:sz w:val="24"/>
          <w:szCs w:val="24"/>
        </w:rPr>
        <w:t>Рассмотреть признаки объекта визуально или с помощью увеличительных приборов.</w:t>
      </w:r>
    </w:p>
    <w:p w:rsidR="002F0C5C" w:rsidRPr="002F0C5C" w:rsidRDefault="002F0C5C" w:rsidP="00716465">
      <w:pPr>
        <w:pStyle w:val="a3"/>
        <w:numPr>
          <w:ilvl w:val="0"/>
          <w:numId w:val="12"/>
        </w:numPr>
        <w:spacing w:after="0" w:line="360" w:lineRule="auto"/>
        <w:jc w:val="both"/>
        <w:rPr>
          <w:rFonts w:ascii="Times New Roman" w:hAnsi="Times New Roman" w:cs="Times New Roman"/>
          <w:sz w:val="24"/>
          <w:szCs w:val="24"/>
        </w:rPr>
      </w:pPr>
      <w:r w:rsidRPr="002F0C5C">
        <w:rPr>
          <w:rFonts w:ascii="Times New Roman" w:hAnsi="Times New Roman" w:cs="Times New Roman"/>
          <w:sz w:val="24"/>
          <w:szCs w:val="24"/>
        </w:rPr>
        <w:t>Зарисо</w:t>
      </w:r>
      <w:r w:rsidR="004E6C90">
        <w:rPr>
          <w:rFonts w:ascii="Times New Roman" w:hAnsi="Times New Roman" w:cs="Times New Roman"/>
          <w:sz w:val="24"/>
          <w:szCs w:val="24"/>
        </w:rPr>
        <w:t>вать или записать результаты на</w:t>
      </w:r>
      <w:r w:rsidRPr="002F0C5C">
        <w:rPr>
          <w:rFonts w:ascii="Times New Roman" w:hAnsi="Times New Roman" w:cs="Times New Roman"/>
          <w:sz w:val="24"/>
          <w:szCs w:val="24"/>
        </w:rPr>
        <w:t>блюдения.</w:t>
      </w:r>
    </w:p>
    <w:p w:rsidR="002F0C5C" w:rsidRPr="002F0C5C" w:rsidRDefault="002F0C5C" w:rsidP="00716465">
      <w:pPr>
        <w:pStyle w:val="a3"/>
        <w:numPr>
          <w:ilvl w:val="0"/>
          <w:numId w:val="12"/>
        </w:numPr>
        <w:spacing w:after="0" w:line="360" w:lineRule="auto"/>
        <w:jc w:val="both"/>
        <w:rPr>
          <w:rFonts w:ascii="Times New Roman" w:hAnsi="Times New Roman" w:cs="Times New Roman"/>
          <w:sz w:val="24"/>
          <w:szCs w:val="24"/>
        </w:rPr>
      </w:pPr>
      <w:r w:rsidRPr="002F0C5C">
        <w:rPr>
          <w:rFonts w:ascii="Times New Roman" w:hAnsi="Times New Roman" w:cs="Times New Roman"/>
          <w:sz w:val="24"/>
          <w:szCs w:val="24"/>
        </w:rPr>
        <w:t>Прове</w:t>
      </w:r>
      <w:r w:rsidR="004E6C90">
        <w:rPr>
          <w:rFonts w:ascii="Times New Roman" w:hAnsi="Times New Roman" w:cs="Times New Roman"/>
          <w:sz w:val="24"/>
          <w:szCs w:val="24"/>
        </w:rPr>
        <w:t>рить соответствие результата вы</w:t>
      </w:r>
      <w:r w:rsidRPr="002F0C5C">
        <w:rPr>
          <w:rFonts w:ascii="Times New Roman" w:hAnsi="Times New Roman" w:cs="Times New Roman"/>
          <w:sz w:val="24"/>
          <w:szCs w:val="24"/>
        </w:rPr>
        <w:t>полненной работы (наблюдения) по</w:t>
      </w:r>
      <w:r w:rsidR="004E6C90">
        <w:rPr>
          <w:rFonts w:ascii="Times New Roman" w:hAnsi="Times New Roman" w:cs="Times New Roman"/>
          <w:sz w:val="24"/>
          <w:szCs w:val="24"/>
        </w:rPr>
        <w:t xml:space="preserve">ставленной цели </w:t>
      </w:r>
      <w:r w:rsidRPr="002F0C5C">
        <w:rPr>
          <w:rFonts w:ascii="Times New Roman" w:hAnsi="Times New Roman" w:cs="Times New Roman"/>
          <w:sz w:val="24"/>
          <w:szCs w:val="24"/>
        </w:rPr>
        <w:t>заданию.</w:t>
      </w:r>
    </w:p>
    <w:p w:rsidR="002F0C5C" w:rsidRDefault="002F0C5C" w:rsidP="00716465">
      <w:pPr>
        <w:pStyle w:val="a3"/>
        <w:numPr>
          <w:ilvl w:val="0"/>
          <w:numId w:val="12"/>
        </w:numPr>
        <w:spacing w:after="0" w:line="360" w:lineRule="auto"/>
        <w:rPr>
          <w:rFonts w:ascii="Times New Roman" w:hAnsi="Times New Roman" w:cs="Times New Roman"/>
          <w:sz w:val="24"/>
          <w:szCs w:val="24"/>
        </w:rPr>
      </w:pPr>
      <w:r w:rsidRPr="002F0C5C">
        <w:rPr>
          <w:rFonts w:ascii="Times New Roman" w:hAnsi="Times New Roman" w:cs="Times New Roman"/>
          <w:sz w:val="24"/>
          <w:szCs w:val="24"/>
        </w:rPr>
        <w:t xml:space="preserve">Сформулировать вывод соответственно </w:t>
      </w:r>
      <w:r>
        <w:rPr>
          <w:rFonts w:ascii="Times New Roman" w:hAnsi="Times New Roman" w:cs="Times New Roman"/>
          <w:sz w:val="24"/>
          <w:szCs w:val="24"/>
        </w:rPr>
        <w:t>поставленной цели исследования.</w:t>
      </w:r>
    </w:p>
    <w:p w:rsidR="002F0C5C" w:rsidRDefault="002F0C5C" w:rsidP="002F0C5C">
      <w:pPr>
        <w:spacing w:after="0" w:line="360" w:lineRule="auto"/>
        <w:rPr>
          <w:rFonts w:ascii="Times New Roman" w:hAnsi="Times New Roman" w:cs="Times New Roman"/>
          <w:sz w:val="24"/>
          <w:szCs w:val="24"/>
        </w:rPr>
      </w:pPr>
      <w:r w:rsidRPr="002F0C5C">
        <w:rPr>
          <w:rFonts w:ascii="Times New Roman" w:hAnsi="Times New Roman" w:cs="Times New Roman"/>
          <w:sz w:val="24"/>
          <w:szCs w:val="24"/>
        </w:rPr>
        <w:t>Учебный прием сравнения чаще других используется учащимися при установлении сходства</w:t>
      </w:r>
      <w:r w:rsidR="004E6C90">
        <w:rPr>
          <w:rFonts w:ascii="Times New Roman" w:hAnsi="Times New Roman" w:cs="Times New Roman"/>
          <w:sz w:val="24"/>
          <w:szCs w:val="24"/>
        </w:rPr>
        <w:t xml:space="preserve"> и различия. Предлагается следу</w:t>
      </w:r>
      <w:r w:rsidRPr="002F0C5C">
        <w:rPr>
          <w:rFonts w:ascii="Times New Roman" w:hAnsi="Times New Roman" w:cs="Times New Roman"/>
          <w:sz w:val="24"/>
          <w:szCs w:val="24"/>
        </w:rPr>
        <w:t>ющий порядок выполнения этого приема:</w:t>
      </w:r>
    </w:p>
    <w:p w:rsidR="002F0C5C" w:rsidRPr="00F97968" w:rsidRDefault="002F0C5C" w:rsidP="00F97968">
      <w:pPr>
        <w:spacing w:after="0" w:line="360" w:lineRule="auto"/>
        <w:ind w:firstLine="708"/>
        <w:rPr>
          <w:rFonts w:ascii="Times New Roman" w:hAnsi="Times New Roman" w:cs="Times New Roman"/>
          <w:sz w:val="24"/>
          <w:szCs w:val="24"/>
        </w:rPr>
      </w:pPr>
      <w:r w:rsidRPr="00F97968">
        <w:rPr>
          <w:rFonts w:ascii="Times New Roman" w:hAnsi="Times New Roman" w:cs="Times New Roman"/>
          <w:sz w:val="24"/>
          <w:szCs w:val="24"/>
        </w:rPr>
        <w:t>Рассмотреть каждый объект и назвать его признаки.</w:t>
      </w:r>
    </w:p>
    <w:p w:rsidR="002F0C5C" w:rsidRDefault="002F0C5C" w:rsidP="00716465">
      <w:pPr>
        <w:pStyle w:val="a3"/>
        <w:numPr>
          <w:ilvl w:val="0"/>
          <w:numId w:val="13"/>
        </w:numPr>
        <w:spacing w:after="0" w:line="360" w:lineRule="auto"/>
        <w:rPr>
          <w:rFonts w:ascii="Times New Roman" w:hAnsi="Times New Roman" w:cs="Times New Roman"/>
          <w:sz w:val="24"/>
          <w:szCs w:val="24"/>
        </w:rPr>
      </w:pPr>
      <w:r w:rsidRPr="002F0C5C">
        <w:rPr>
          <w:rFonts w:ascii="Times New Roman" w:hAnsi="Times New Roman" w:cs="Times New Roman"/>
          <w:sz w:val="24"/>
          <w:szCs w:val="24"/>
        </w:rPr>
        <w:t>Выбрать те признаки, по которым будет проводиться сравнение.</w:t>
      </w:r>
    </w:p>
    <w:p w:rsidR="002F0C5C" w:rsidRDefault="002F0C5C" w:rsidP="00716465">
      <w:pPr>
        <w:pStyle w:val="a3"/>
        <w:numPr>
          <w:ilvl w:val="0"/>
          <w:numId w:val="13"/>
        </w:numPr>
        <w:spacing w:after="0" w:line="360" w:lineRule="auto"/>
        <w:rPr>
          <w:rFonts w:ascii="Times New Roman" w:hAnsi="Times New Roman" w:cs="Times New Roman"/>
          <w:sz w:val="24"/>
          <w:szCs w:val="24"/>
        </w:rPr>
      </w:pPr>
      <w:r w:rsidRPr="002F0C5C">
        <w:rPr>
          <w:rFonts w:ascii="Times New Roman" w:hAnsi="Times New Roman" w:cs="Times New Roman"/>
          <w:sz w:val="24"/>
          <w:szCs w:val="24"/>
        </w:rPr>
        <w:t>Сопо</w:t>
      </w:r>
      <w:r w:rsidR="004E6C90">
        <w:rPr>
          <w:rFonts w:ascii="Times New Roman" w:hAnsi="Times New Roman" w:cs="Times New Roman"/>
          <w:sz w:val="24"/>
          <w:szCs w:val="24"/>
        </w:rPr>
        <w:t>ставить одинаковые признаки (ок</w:t>
      </w:r>
      <w:r w:rsidRPr="002F0C5C">
        <w:rPr>
          <w:rFonts w:ascii="Times New Roman" w:hAnsi="Times New Roman" w:cs="Times New Roman"/>
          <w:sz w:val="24"/>
          <w:szCs w:val="24"/>
        </w:rPr>
        <w:t>раску, форму, размер, наличие семян).</w:t>
      </w:r>
    </w:p>
    <w:p w:rsidR="002F0C5C" w:rsidRDefault="002F0C5C" w:rsidP="00716465">
      <w:pPr>
        <w:pStyle w:val="a3"/>
        <w:numPr>
          <w:ilvl w:val="0"/>
          <w:numId w:val="13"/>
        </w:numPr>
        <w:spacing w:after="0" w:line="360" w:lineRule="auto"/>
        <w:rPr>
          <w:rFonts w:ascii="Times New Roman" w:hAnsi="Times New Roman" w:cs="Times New Roman"/>
          <w:sz w:val="24"/>
          <w:szCs w:val="24"/>
        </w:rPr>
      </w:pPr>
      <w:r w:rsidRPr="002F0C5C">
        <w:rPr>
          <w:rFonts w:ascii="Times New Roman" w:hAnsi="Times New Roman" w:cs="Times New Roman"/>
          <w:sz w:val="24"/>
          <w:szCs w:val="24"/>
        </w:rPr>
        <w:t>Найти сходные признаки.</w:t>
      </w:r>
    </w:p>
    <w:p w:rsidR="002F0C5C" w:rsidRDefault="002F0C5C" w:rsidP="00716465">
      <w:pPr>
        <w:pStyle w:val="a3"/>
        <w:numPr>
          <w:ilvl w:val="0"/>
          <w:numId w:val="13"/>
        </w:numPr>
        <w:spacing w:after="0" w:line="360" w:lineRule="auto"/>
        <w:jc w:val="both"/>
        <w:rPr>
          <w:rFonts w:ascii="Times New Roman" w:hAnsi="Times New Roman" w:cs="Times New Roman"/>
          <w:sz w:val="24"/>
          <w:szCs w:val="24"/>
        </w:rPr>
      </w:pPr>
      <w:r w:rsidRPr="002F0C5C">
        <w:rPr>
          <w:rFonts w:ascii="Times New Roman" w:hAnsi="Times New Roman" w:cs="Times New Roman"/>
          <w:sz w:val="24"/>
          <w:szCs w:val="24"/>
        </w:rPr>
        <w:t>Найти признаки различия.</w:t>
      </w:r>
    </w:p>
    <w:p w:rsidR="002F0C5C" w:rsidRPr="002F0C5C" w:rsidRDefault="002F0C5C" w:rsidP="00716465">
      <w:pPr>
        <w:pStyle w:val="a3"/>
        <w:numPr>
          <w:ilvl w:val="0"/>
          <w:numId w:val="13"/>
        </w:numPr>
        <w:spacing w:after="0" w:line="360" w:lineRule="auto"/>
        <w:jc w:val="both"/>
        <w:rPr>
          <w:rFonts w:ascii="Times New Roman" w:hAnsi="Times New Roman" w:cs="Times New Roman"/>
          <w:sz w:val="24"/>
          <w:szCs w:val="24"/>
        </w:rPr>
      </w:pPr>
      <w:r w:rsidRPr="002F0C5C">
        <w:rPr>
          <w:rFonts w:ascii="Times New Roman" w:hAnsi="Times New Roman" w:cs="Times New Roman"/>
          <w:sz w:val="24"/>
          <w:szCs w:val="24"/>
        </w:rPr>
        <w:t>Сделать вывод о сходстве или различии двух объектов.</w:t>
      </w:r>
    </w:p>
    <w:p w:rsidR="002A20F5" w:rsidRDefault="002F0C5C" w:rsidP="002A20F5">
      <w:pPr>
        <w:spacing w:line="360" w:lineRule="auto"/>
        <w:ind w:firstLine="708"/>
        <w:jc w:val="both"/>
        <w:rPr>
          <w:rFonts w:ascii="Times New Roman" w:hAnsi="Times New Roman" w:cs="Times New Roman"/>
          <w:spacing w:val="-5"/>
          <w:sz w:val="24"/>
          <w:szCs w:val="24"/>
        </w:rPr>
      </w:pPr>
      <w:r w:rsidRPr="002A20F5">
        <w:rPr>
          <w:rFonts w:ascii="Times New Roman" w:hAnsi="Times New Roman" w:cs="Times New Roman"/>
          <w:spacing w:val="1"/>
          <w:sz w:val="24"/>
          <w:szCs w:val="24"/>
        </w:rPr>
        <w:t>Используя определенный опыт позна</w:t>
      </w:r>
      <w:r w:rsidRPr="002A20F5">
        <w:rPr>
          <w:rFonts w:ascii="Times New Roman" w:hAnsi="Times New Roman" w:cs="Times New Roman"/>
          <w:spacing w:val="1"/>
          <w:sz w:val="24"/>
          <w:szCs w:val="24"/>
        </w:rPr>
        <w:softHyphen/>
      </w:r>
      <w:r w:rsidRPr="002A20F5">
        <w:rPr>
          <w:rFonts w:ascii="Times New Roman" w:hAnsi="Times New Roman" w:cs="Times New Roman"/>
          <w:spacing w:val="-3"/>
          <w:sz w:val="24"/>
          <w:szCs w:val="24"/>
        </w:rPr>
        <w:t xml:space="preserve">ния учащихся,  </w:t>
      </w:r>
      <w:proofErr w:type="gramStart"/>
      <w:r w:rsidRPr="002A20F5">
        <w:rPr>
          <w:rFonts w:ascii="Times New Roman" w:hAnsi="Times New Roman" w:cs="Times New Roman"/>
          <w:spacing w:val="-3"/>
          <w:sz w:val="24"/>
          <w:szCs w:val="24"/>
        </w:rPr>
        <w:t>учитель</w:t>
      </w:r>
      <w:proofErr w:type="gramEnd"/>
      <w:r w:rsidRPr="002A20F5">
        <w:rPr>
          <w:rFonts w:ascii="Times New Roman" w:hAnsi="Times New Roman" w:cs="Times New Roman"/>
          <w:spacing w:val="-3"/>
          <w:sz w:val="24"/>
          <w:szCs w:val="24"/>
        </w:rPr>
        <w:t xml:space="preserve"> направляет работу так, что </w:t>
      </w:r>
      <w:r w:rsidRPr="002A20F5">
        <w:rPr>
          <w:rFonts w:ascii="Times New Roman" w:hAnsi="Times New Roman" w:cs="Times New Roman"/>
          <w:spacing w:val="-5"/>
          <w:sz w:val="24"/>
          <w:szCs w:val="24"/>
        </w:rPr>
        <w:t>основным тружеником в проведении исследования дол</w:t>
      </w:r>
      <w:r w:rsidRPr="002A20F5">
        <w:rPr>
          <w:rFonts w:ascii="Times New Roman" w:hAnsi="Times New Roman" w:cs="Times New Roman"/>
          <w:spacing w:val="1"/>
          <w:sz w:val="24"/>
          <w:szCs w:val="24"/>
        </w:rPr>
        <w:t>жен стать сам ребенок, которого необхо</w:t>
      </w:r>
      <w:r w:rsidRPr="002A20F5">
        <w:rPr>
          <w:rFonts w:ascii="Times New Roman" w:hAnsi="Times New Roman" w:cs="Times New Roman"/>
          <w:spacing w:val="-5"/>
          <w:sz w:val="24"/>
          <w:szCs w:val="24"/>
        </w:rPr>
        <w:t>димо вооружить знанием приемов умственно и практической деятельности, прове</w:t>
      </w:r>
      <w:r w:rsidRPr="002A20F5">
        <w:rPr>
          <w:rFonts w:ascii="Times New Roman" w:hAnsi="Times New Roman" w:cs="Times New Roman"/>
          <w:spacing w:val="-8"/>
          <w:sz w:val="24"/>
          <w:szCs w:val="24"/>
        </w:rPr>
        <w:t>дя его через все этапы учебной работы (ма</w:t>
      </w:r>
      <w:r w:rsidRPr="002A20F5">
        <w:rPr>
          <w:rFonts w:ascii="Times New Roman" w:hAnsi="Times New Roman" w:cs="Times New Roman"/>
          <w:spacing w:val="-8"/>
          <w:sz w:val="24"/>
          <w:szCs w:val="24"/>
        </w:rPr>
        <w:softHyphen/>
      </w:r>
      <w:r w:rsidRPr="002A20F5">
        <w:rPr>
          <w:rFonts w:ascii="Times New Roman" w:hAnsi="Times New Roman" w:cs="Times New Roman"/>
          <w:spacing w:val="-5"/>
          <w:sz w:val="24"/>
          <w:szCs w:val="24"/>
        </w:rPr>
        <w:t xml:space="preserve">териального действия, действия речевые, </w:t>
      </w:r>
      <w:r w:rsidRPr="002A20F5">
        <w:rPr>
          <w:rFonts w:ascii="Times New Roman" w:hAnsi="Times New Roman" w:cs="Times New Roman"/>
          <w:spacing w:val="-7"/>
          <w:sz w:val="24"/>
          <w:szCs w:val="24"/>
        </w:rPr>
        <w:t>действия в уме). Только при этих условиях</w:t>
      </w:r>
      <w:r w:rsidRPr="002A20F5">
        <w:rPr>
          <w:rFonts w:ascii="Times New Roman" w:hAnsi="Times New Roman" w:cs="Times New Roman"/>
          <w:sz w:val="24"/>
          <w:szCs w:val="24"/>
        </w:rPr>
        <w:t xml:space="preserve"> ученик овладеет умениями и осознанно </w:t>
      </w:r>
      <w:r w:rsidRPr="002A20F5">
        <w:rPr>
          <w:rFonts w:ascii="Times New Roman" w:hAnsi="Times New Roman" w:cs="Times New Roman"/>
          <w:spacing w:val="-5"/>
          <w:sz w:val="24"/>
          <w:szCs w:val="24"/>
        </w:rPr>
        <w:t>будет их использовать в обучении.</w:t>
      </w:r>
    </w:p>
    <w:p w:rsidR="002A20F5" w:rsidRPr="002A20F5" w:rsidRDefault="00CC56AE" w:rsidP="002A20F5">
      <w:pPr>
        <w:spacing w:line="360" w:lineRule="auto"/>
        <w:ind w:firstLine="708"/>
        <w:jc w:val="both"/>
        <w:rPr>
          <w:rFonts w:ascii="Times New Roman" w:hAnsi="Times New Roman" w:cs="Times New Roman"/>
          <w:spacing w:val="-5"/>
          <w:sz w:val="24"/>
          <w:szCs w:val="24"/>
        </w:rPr>
      </w:pPr>
      <w:r>
        <w:rPr>
          <w:rFonts w:ascii="Times New Roman" w:hAnsi="Times New Roman" w:cs="Times New Roman"/>
          <w:sz w:val="24"/>
          <w:szCs w:val="24"/>
        </w:rPr>
        <w:t xml:space="preserve">Кроме того, автор опыта является организатором </w:t>
      </w:r>
      <w:r w:rsidRPr="00134C1C">
        <w:rPr>
          <w:rFonts w:ascii="Times New Roman" w:hAnsi="Times New Roman" w:cs="Times New Roman"/>
          <w:b/>
          <w:sz w:val="24"/>
          <w:szCs w:val="24"/>
          <w:u w:val="single"/>
        </w:rPr>
        <w:t>школьной ученической конференции</w:t>
      </w:r>
      <w:r w:rsidR="00B6357E">
        <w:rPr>
          <w:rFonts w:ascii="Times New Roman" w:hAnsi="Times New Roman" w:cs="Times New Roman"/>
          <w:sz w:val="24"/>
          <w:szCs w:val="24"/>
        </w:rPr>
        <w:t xml:space="preserve">, </w:t>
      </w:r>
      <w:r>
        <w:rPr>
          <w:rFonts w:ascii="Times New Roman" w:hAnsi="Times New Roman" w:cs="Times New Roman"/>
          <w:sz w:val="24"/>
          <w:szCs w:val="24"/>
        </w:rPr>
        <w:t>которая ежегодно проходит на базе школы п. Искателей</w:t>
      </w:r>
      <w:r w:rsidR="00943357">
        <w:rPr>
          <w:rFonts w:ascii="Times New Roman" w:hAnsi="Times New Roman" w:cs="Times New Roman"/>
          <w:sz w:val="24"/>
          <w:szCs w:val="24"/>
        </w:rPr>
        <w:t xml:space="preserve"> в «День науки»</w:t>
      </w:r>
      <w:r>
        <w:rPr>
          <w:rFonts w:ascii="Times New Roman" w:hAnsi="Times New Roman" w:cs="Times New Roman"/>
          <w:sz w:val="24"/>
          <w:szCs w:val="24"/>
        </w:rPr>
        <w:t xml:space="preserve">. </w:t>
      </w:r>
      <w:r w:rsidR="00943357">
        <w:rPr>
          <w:rFonts w:ascii="Times New Roman" w:hAnsi="Times New Roman" w:cs="Times New Roman"/>
          <w:sz w:val="24"/>
          <w:szCs w:val="24"/>
        </w:rPr>
        <w:t>О</w:t>
      </w:r>
      <w:r>
        <w:rPr>
          <w:rFonts w:ascii="Times New Roman" w:hAnsi="Times New Roman" w:cs="Times New Roman"/>
          <w:sz w:val="24"/>
          <w:szCs w:val="24"/>
        </w:rPr>
        <w:t>ргкомитет определяет тематик</w:t>
      </w:r>
      <w:r w:rsidR="00943357">
        <w:rPr>
          <w:rFonts w:ascii="Times New Roman" w:hAnsi="Times New Roman" w:cs="Times New Roman"/>
          <w:sz w:val="24"/>
          <w:szCs w:val="24"/>
        </w:rPr>
        <w:t>у</w:t>
      </w:r>
      <w:r>
        <w:rPr>
          <w:rFonts w:ascii="Times New Roman" w:hAnsi="Times New Roman" w:cs="Times New Roman"/>
          <w:sz w:val="24"/>
          <w:szCs w:val="24"/>
        </w:rPr>
        <w:t xml:space="preserve"> конференции. Начиная с 2010-2011 уч. года темы школьных конференций звучали следующим образом:</w:t>
      </w:r>
    </w:p>
    <w:p w:rsidR="00CC56AE" w:rsidRPr="002A20F5" w:rsidRDefault="005B2AFD" w:rsidP="00716465">
      <w:pPr>
        <w:pStyle w:val="a3"/>
        <w:numPr>
          <w:ilvl w:val="1"/>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«М.В. Ломоносов – человек-</w:t>
      </w:r>
      <w:r w:rsidR="00CC56AE" w:rsidRPr="002A20F5">
        <w:rPr>
          <w:rFonts w:ascii="Times New Roman" w:hAnsi="Times New Roman" w:cs="Times New Roman"/>
          <w:sz w:val="24"/>
          <w:szCs w:val="24"/>
        </w:rPr>
        <w:t>энциклопедия».</w:t>
      </w:r>
    </w:p>
    <w:p w:rsidR="00CC56AE" w:rsidRPr="002A20F5" w:rsidRDefault="00CC56AE" w:rsidP="00716465">
      <w:pPr>
        <w:pStyle w:val="a3"/>
        <w:numPr>
          <w:ilvl w:val="1"/>
          <w:numId w:val="12"/>
        </w:numPr>
        <w:spacing w:after="0" w:line="360" w:lineRule="auto"/>
        <w:jc w:val="both"/>
        <w:rPr>
          <w:rFonts w:ascii="Times New Roman" w:hAnsi="Times New Roman" w:cs="Times New Roman"/>
          <w:bCs/>
          <w:sz w:val="24"/>
          <w:szCs w:val="24"/>
        </w:rPr>
      </w:pPr>
      <w:r w:rsidRPr="002A20F5">
        <w:rPr>
          <w:rFonts w:ascii="Times New Roman" w:hAnsi="Times New Roman" w:cs="Times New Roman"/>
          <w:sz w:val="24"/>
          <w:szCs w:val="24"/>
        </w:rPr>
        <w:t>«</w:t>
      </w:r>
      <w:r w:rsidR="00100B98" w:rsidRPr="002A20F5">
        <w:rPr>
          <w:rFonts w:ascii="Times New Roman" w:hAnsi="Times New Roman" w:cs="Times New Roman"/>
          <w:bCs/>
          <w:sz w:val="24"/>
          <w:szCs w:val="24"/>
        </w:rPr>
        <w:t>Отечественная война 1812 года</w:t>
      </w:r>
      <w:r w:rsidRPr="002A20F5">
        <w:rPr>
          <w:rFonts w:ascii="Times New Roman" w:hAnsi="Times New Roman" w:cs="Times New Roman"/>
          <w:sz w:val="24"/>
          <w:szCs w:val="24"/>
        </w:rPr>
        <w:t xml:space="preserve">». </w:t>
      </w:r>
    </w:p>
    <w:p w:rsidR="00CC56AE" w:rsidRPr="002A20F5" w:rsidRDefault="00CC56AE" w:rsidP="00716465">
      <w:pPr>
        <w:pStyle w:val="a3"/>
        <w:numPr>
          <w:ilvl w:val="1"/>
          <w:numId w:val="12"/>
        </w:numPr>
        <w:spacing w:after="0" w:line="360" w:lineRule="auto"/>
        <w:jc w:val="both"/>
        <w:rPr>
          <w:rFonts w:ascii="Times New Roman" w:hAnsi="Times New Roman" w:cs="Times New Roman"/>
          <w:sz w:val="24"/>
          <w:szCs w:val="24"/>
        </w:rPr>
      </w:pPr>
      <w:r w:rsidRPr="002A20F5">
        <w:rPr>
          <w:rFonts w:ascii="Times New Roman" w:hAnsi="Times New Roman" w:cs="Times New Roman"/>
          <w:sz w:val="24"/>
          <w:szCs w:val="24"/>
        </w:rPr>
        <w:lastRenderedPageBreak/>
        <w:t>«</w:t>
      </w:r>
      <w:r w:rsidRPr="002A20F5">
        <w:rPr>
          <w:rFonts w:ascii="Times New Roman" w:hAnsi="Times New Roman" w:cs="Times New Roman"/>
          <w:bCs/>
          <w:sz w:val="24"/>
          <w:szCs w:val="24"/>
        </w:rPr>
        <w:t>400-летие избрания на царство Михаила Романова и утверждение последней правящей династии в России</w:t>
      </w:r>
      <w:r w:rsidRPr="002A20F5">
        <w:rPr>
          <w:rFonts w:ascii="Times New Roman" w:hAnsi="Times New Roman" w:cs="Times New Roman"/>
          <w:sz w:val="24"/>
          <w:szCs w:val="24"/>
        </w:rPr>
        <w:t>».</w:t>
      </w:r>
    </w:p>
    <w:p w:rsidR="00100B98" w:rsidRPr="002A20F5" w:rsidRDefault="00100B98" w:rsidP="00716465">
      <w:pPr>
        <w:pStyle w:val="a3"/>
        <w:numPr>
          <w:ilvl w:val="1"/>
          <w:numId w:val="12"/>
        </w:numPr>
        <w:spacing w:after="0" w:line="360" w:lineRule="auto"/>
        <w:jc w:val="both"/>
        <w:rPr>
          <w:rFonts w:ascii="Times New Roman" w:hAnsi="Times New Roman" w:cs="Times New Roman"/>
          <w:sz w:val="24"/>
          <w:szCs w:val="24"/>
        </w:rPr>
      </w:pPr>
      <w:r w:rsidRPr="002A20F5">
        <w:rPr>
          <w:rFonts w:ascii="Times New Roman" w:hAnsi="Times New Roman" w:cs="Times New Roman"/>
          <w:sz w:val="24"/>
          <w:szCs w:val="24"/>
        </w:rPr>
        <w:t>«Олимпиада – Сочи – 2014».</w:t>
      </w:r>
    </w:p>
    <w:p w:rsidR="00100B98" w:rsidRPr="00100B98" w:rsidRDefault="00100B98" w:rsidP="002A20F5">
      <w:pPr>
        <w:spacing w:after="0" w:line="360" w:lineRule="auto"/>
        <w:ind w:firstLine="708"/>
        <w:jc w:val="both"/>
        <w:rPr>
          <w:rFonts w:ascii="Times New Roman" w:hAnsi="Times New Roman" w:cs="Times New Roman"/>
          <w:sz w:val="24"/>
          <w:szCs w:val="24"/>
        </w:rPr>
      </w:pPr>
      <w:r w:rsidRPr="00943357">
        <w:rPr>
          <w:rFonts w:ascii="Times New Roman" w:hAnsi="Times New Roman" w:cs="Times New Roman"/>
          <w:b/>
          <w:sz w:val="24"/>
          <w:szCs w:val="24"/>
          <w:u w:val="single"/>
        </w:rPr>
        <w:t>Целью конференций</w:t>
      </w:r>
      <w:r>
        <w:rPr>
          <w:rFonts w:ascii="Times New Roman" w:hAnsi="Times New Roman" w:cs="Times New Roman"/>
          <w:sz w:val="24"/>
          <w:szCs w:val="24"/>
        </w:rPr>
        <w:t xml:space="preserve"> является </w:t>
      </w:r>
      <w:r w:rsidRPr="00100B98">
        <w:rPr>
          <w:rFonts w:ascii="Times New Roman" w:hAnsi="Times New Roman" w:cs="Times New Roman"/>
          <w:sz w:val="24"/>
          <w:szCs w:val="24"/>
        </w:rPr>
        <w:t>выявление и поддержка одаренных учащихся, развитие их интеллектуальных, творческих способностей, поддержка научно</w:t>
      </w:r>
      <w:r w:rsidR="00B6357E">
        <w:rPr>
          <w:rFonts w:ascii="Times New Roman" w:hAnsi="Times New Roman" w:cs="Times New Roman"/>
          <w:sz w:val="24"/>
          <w:szCs w:val="24"/>
        </w:rPr>
        <w:t>-</w:t>
      </w:r>
      <w:r w:rsidRPr="00100B98">
        <w:rPr>
          <w:rFonts w:ascii="Times New Roman" w:hAnsi="Times New Roman" w:cs="Times New Roman"/>
          <w:sz w:val="24"/>
          <w:szCs w:val="24"/>
        </w:rPr>
        <w:t>исследовательской деятельности учеников, конкурсный смотр самого яркого и интересного, что сделано у</w:t>
      </w:r>
      <w:r w:rsidR="00B6357E">
        <w:rPr>
          <w:rFonts w:ascii="Times New Roman" w:hAnsi="Times New Roman" w:cs="Times New Roman"/>
          <w:sz w:val="24"/>
          <w:szCs w:val="24"/>
        </w:rPr>
        <w:t>чащимися во всех видах научно-</w:t>
      </w:r>
      <w:r w:rsidRPr="00100B98">
        <w:rPr>
          <w:rFonts w:ascii="Times New Roman" w:hAnsi="Times New Roman" w:cs="Times New Roman"/>
          <w:sz w:val="24"/>
          <w:szCs w:val="24"/>
        </w:rPr>
        <w:t>исследовательской, практической и творческой деятельности.</w:t>
      </w:r>
    </w:p>
    <w:p w:rsidR="006E2846" w:rsidRDefault="006E2846" w:rsidP="0094335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Результатом конференций являются</w:t>
      </w:r>
      <w:r w:rsidR="00B6357E">
        <w:rPr>
          <w:rFonts w:ascii="Times New Roman" w:hAnsi="Times New Roman" w:cs="Times New Roman"/>
          <w:sz w:val="24"/>
          <w:szCs w:val="24"/>
        </w:rPr>
        <w:t xml:space="preserve"> творческие работы учащихся 2-</w:t>
      </w:r>
      <w:r>
        <w:rPr>
          <w:rFonts w:ascii="Times New Roman" w:hAnsi="Times New Roman" w:cs="Times New Roman"/>
          <w:sz w:val="24"/>
          <w:szCs w:val="24"/>
        </w:rPr>
        <w:t>11-х классов реферативного и исследовательского характера.</w:t>
      </w:r>
    </w:p>
    <w:p w:rsidR="006E2846" w:rsidRPr="006E2846" w:rsidRDefault="006E2846" w:rsidP="00943357">
      <w:pPr>
        <w:spacing w:after="0" w:line="360" w:lineRule="auto"/>
        <w:ind w:firstLine="708"/>
        <w:jc w:val="both"/>
        <w:rPr>
          <w:rFonts w:ascii="Times New Roman" w:hAnsi="Times New Roman" w:cs="Times New Roman"/>
          <w:sz w:val="24"/>
          <w:szCs w:val="24"/>
        </w:rPr>
      </w:pPr>
      <w:r w:rsidRPr="006E2846">
        <w:rPr>
          <w:rFonts w:ascii="Times New Roman" w:hAnsi="Times New Roman" w:cs="Times New Roman"/>
          <w:sz w:val="24"/>
          <w:szCs w:val="24"/>
        </w:rPr>
        <w:t xml:space="preserve">Представление работ проводилось  в виде устных сообщений, выступлений учащихся в течение 7-10 минут. Участники представляли идеи работ, этапы выполнения, </w:t>
      </w:r>
      <w:r w:rsidR="004E6C90">
        <w:rPr>
          <w:rFonts w:ascii="Times New Roman" w:hAnsi="Times New Roman" w:cs="Times New Roman"/>
          <w:sz w:val="24"/>
          <w:szCs w:val="24"/>
        </w:rPr>
        <w:t xml:space="preserve"> результат и выводы по работе, применялись</w:t>
      </w:r>
      <w:r w:rsidRPr="006E2846">
        <w:rPr>
          <w:rFonts w:ascii="Times New Roman" w:hAnsi="Times New Roman" w:cs="Times New Roman"/>
          <w:sz w:val="24"/>
          <w:szCs w:val="24"/>
        </w:rPr>
        <w:t xml:space="preserve"> различные способы</w:t>
      </w:r>
      <w:r w:rsidR="004E6C90">
        <w:rPr>
          <w:rFonts w:ascii="Times New Roman" w:hAnsi="Times New Roman" w:cs="Times New Roman"/>
          <w:sz w:val="24"/>
          <w:szCs w:val="24"/>
        </w:rPr>
        <w:t xml:space="preserve"> иллюстрирования (компьютерное </w:t>
      </w:r>
      <w:r w:rsidRPr="006E2846">
        <w:rPr>
          <w:rFonts w:ascii="Times New Roman" w:hAnsi="Times New Roman" w:cs="Times New Roman"/>
          <w:sz w:val="24"/>
          <w:szCs w:val="24"/>
        </w:rPr>
        <w:t>сопровождение).</w:t>
      </w:r>
    </w:p>
    <w:p w:rsidR="006E2846" w:rsidRPr="006E2846" w:rsidRDefault="006E2846" w:rsidP="00943357">
      <w:pPr>
        <w:spacing w:after="0" w:line="360" w:lineRule="auto"/>
        <w:ind w:firstLine="708"/>
        <w:jc w:val="both"/>
        <w:rPr>
          <w:rFonts w:ascii="Times New Roman" w:hAnsi="Times New Roman" w:cs="Times New Roman"/>
          <w:sz w:val="24"/>
          <w:szCs w:val="24"/>
        </w:rPr>
      </w:pPr>
      <w:r w:rsidRPr="006E2846">
        <w:rPr>
          <w:rFonts w:ascii="Times New Roman" w:hAnsi="Times New Roman" w:cs="Times New Roman"/>
          <w:sz w:val="24"/>
          <w:szCs w:val="24"/>
        </w:rPr>
        <w:t>Конференция проходит в два этапа:</w:t>
      </w:r>
    </w:p>
    <w:p w:rsidR="006E2846" w:rsidRPr="006E2846" w:rsidRDefault="006E2846" w:rsidP="00A116A7">
      <w:pPr>
        <w:spacing w:after="0" w:line="360" w:lineRule="auto"/>
        <w:jc w:val="both"/>
        <w:rPr>
          <w:rFonts w:ascii="Times New Roman" w:hAnsi="Times New Roman" w:cs="Times New Roman"/>
          <w:bCs/>
          <w:sz w:val="24"/>
          <w:szCs w:val="24"/>
        </w:rPr>
      </w:pPr>
      <w:proofErr w:type="gramStart"/>
      <w:r w:rsidRPr="006E2846">
        <w:rPr>
          <w:rFonts w:ascii="Times New Roman" w:hAnsi="Times New Roman" w:cs="Times New Roman"/>
          <w:bCs/>
          <w:sz w:val="24"/>
          <w:szCs w:val="24"/>
          <w:u w:val="single"/>
          <w:lang w:val="en-US"/>
        </w:rPr>
        <w:t>I</w:t>
      </w:r>
      <w:r w:rsidRPr="006E2846">
        <w:rPr>
          <w:rFonts w:ascii="Times New Roman" w:hAnsi="Times New Roman" w:cs="Times New Roman"/>
          <w:bCs/>
          <w:sz w:val="24"/>
          <w:szCs w:val="24"/>
          <w:u w:val="single"/>
        </w:rPr>
        <w:t xml:space="preserve"> этап</w:t>
      </w:r>
      <w:r w:rsidRPr="006E2846">
        <w:rPr>
          <w:rFonts w:ascii="Times New Roman" w:hAnsi="Times New Roman" w:cs="Times New Roman"/>
          <w:bCs/>
          <w:sz w:val="24"/>
          <w:szCs w:val="24"/>
        </w:rPr>
        <w:t>.</w:t>
      </w:r>
      <w:proofErr w:type="gramEnd"/>
      <w:r w:rsidRPr="006E2846">
        <w:rPr>
          <w:rFonts w:ascii="Times New Roman" w:hAnsi="Times New Roman" w:cs="Times New Roman"/>
          <w:bCs/>
          <w:sz w:val="24"/>
          <w:szCs w:val="24"/>
        </w:rPr>
        <w:t xml:space="preserve"> Заочный конкурс. </w:t>
      </w:r>
    </w:p>
    <w:p w:rsidR="006E2846" w:rsidRPr="006E2846" w:rsidRDefault="006E2846" w:rsidP="00A116A7">
      <w:pPr>
        <w:spacing w:after="0" w:line="360" w:lineRule="auto"/>
        <w:jc w:val="both"/>
        <w:rPr>
          <w:rFonts w:ascii="Times New Roman" w:hAnsi="Times New Roman" w:cs="Times New Roman"/>
          <w:sz w:val="24"/>
          <w:szCs w:val="24"/>
        </w:rPr>
      </w:pPr>
      <w:proofErr w:type="gramStart"/>
      <w:r w:rsidRPr="006E2846">
        <w:rPr>
          <w:rFonts w:ascii="Times New Roman" w:hAnsi="Times New Roman" w:cs="Times New Roman"/>
          <w:bCs/>
          <w:sz w:val="24"/>
          <w:szCs w:val="24"/>
          <w:u w:val="single"/>
          <w:lang w:val="en-US"/>
        </w:rPr>
        <w:t>II</w:t>
      </w:r>
      <w:r w:rsidRPr="006E2846">
        <w:rPr>
          <w:rFonts w:ascii="Times New Roman" w:hAnsi="Times New Roman" w:cs="Times New Roman"/>
          <w:bCs/>
          <w:sz w:val="24"/>
          <w:szCs w:val="24"/>
          <w:u w:val="single"/>
        </w:rPr>
        <w:t xml:space="preserve"> этап</w:t>
      </w:r>
      <w:r w:rsidRPr="006E2846">
        <w:rPr>
          <w:rFonts w:ascii="Times New Roman" w:hAnsi="Times New Roman" w:cs="Times New Roman"/>
          <w:bCs/>
          <w:sz w:val="24"/>
          <w:szCs w:val="24"/>
        </w:rPr>
        <w:t>.</w:t>
      </w:r>
      <w:proofErr w:type="gramEnd"/>
      <w:r w:rsidR="00B6357E">
        <w:rPr>
          <w:rFonts w:ascii="Times New Roman" w:hAnsi="Times New Roman" w:cs="Times New Roman"/>
          <w:bCs/>
          <w:sz w:val="24"/>
          <w:szCs w:val="24"/>
        </w:rPr>
        <w:t xml:space="preserve"> </w:t>
      </w:r>
      <w:r w:rsidRPr="006E2846">
        <w:rPr>
          <w:rFonts w:ascii="Times New Roman" w:hAnsi="Times New Roman" w:cs="Times New Roman"/>
          <w:sz w:val="24"/>
          <w:szCs w:val="24"/>
        </w:rPr>
        <w:t>Защита работ в секциях по направлениям.</w:t>
      </w:r>
    </w:p>
    <w:p w:rsidR="006E2846" w:rsidRPr="006E2846" w:rsidRDefault="006E2846" w:rsidP="00943357">
      <w:pPr>
        <w:spacing w:after="0" w:line="360" w:lineRule="auto"/>
        <w:ind w:firstLine="708"/>
        <w:jc w:val="both"/>
        <w:rPr>
          <w:rFonts w:ascii="Times New Roman" w:hAnsi="Times New Roman" w:cs="Times New Roman"/>
          <w:sz w:val="24"/>
          <w:szCs w:val="24"/>
        </w:rPr>
      </w:pPr>
      <w:r w:rsidRPr="006E2846">
        <w:rPr>
          <w:rFonts w:ascii="Times New Roman" w:hAnsi="Times New Roman" w:cs="Times New Roman"/>
          <w:sz w:val="24"/>
          <w:szCs w:val="24"/>
        </w:rPr>
        <w:t>Работа проводилась по трем секциям: начальная школа, основная и старшая.</w:t>
      </w:r>
    </w:p>
    <w:p w:rsidR="006E2846" w:rsidRPr="006E2846" w:rsidRDefault="006E2846" w:rsidP="00943357">
      <w:pPr>
        <w:spacing w:after="0" w:line="360" w:lineRule="auto"/>
        <w:ind w:firstLine="708"/>
        <w:jc w:val="both"/>
        <w:rPr>
          <w:rFonts w:ascii="Times New Roman" w:hAnsi="Times New Roman" w:cs="Times New Roman"/>
          <w:sz w:val="24"/>
          <w:szCs w:val="24"/>
          <w:u w:val="single"/>
        </w:rPr>
      </w:pPr>
      <w:r w:rsidRPr="006E2846">
        <w:rPr>
          <w:rFonts w:ascii="Times New Roman" w:hAnsi="Times New Roman" w:cs="Times New Roman"/>
          <w:sz w:val="24"/>
          <w:szCs w:val="24"/>
        </w:rPr>
        <w:t>В ходе презентации и ответов на вопросы, жюри оценивало работы по заранее утвержденным и внесенным в оценочные листы критериям.</w:t>
      </w:r>
    </w:p>
    <w:p w:rsidR="006E2846" w:rsidRPr="00943357" w:rsidRDefault="006E2846" w:rsidP="00943357">
      <w:pPr>
        <w:spacing w:after="0" w:line="360" w:lineRule="auto"/>
        <w:jc w:val="both"/>
        <w:rPr>
          <w:rFonts w:ascii="Times New Roman" w:hAnsi="Times New Roman" w:cs="Times New Roman"/>
          <w:sz w:val="24"/>
          <w:szCs w:val="24"/>
        </w:rPr>
      </w:pPr>
      <w:r w:rsidRPr="006E2846">
        <w:rPr>
          <w:rFonts w:ascii="Times New Roman" w:hAnsi="Times New Roman" w:cs="Times New Roman"/>
          <w:sz w:val="24"/>
          <w:szCs w:val="24"/>
        </w:rPr>
        <w:t>После подведения итогов жюри объявило результаты, определили лауреатов, призеров конференции; проводилось вручение дипломов, грамот участникам и их руководителям.</w:t>
      </w:r>
      <w:r w:rsidR="00B6357E">
        <w:rPr>
          <w:rFonts w:ascii="Times New Roman" w:hAnsi="Times New Roman" w:cs="Times New Roman"/>
          <w:sz w:val="24"/>
          <w:szCs w:val="24"/>
        </w:rPr>
        <w:t xml:space="preserve"> </w:t>
      </w:r>
      <w:r w:rsidR="00943357">
        <w:rPr>
          <w:rFonts w:ascii="Times New Roman" w:hAnsi="Times New Roman" w:cs="Times New Roman"/>
          <w:sz w:val="24"/>
          <w:szCs w:val="24"/>
        </w:rPr>
        <w:t>В ходе подготовки конференции разрабатывается положение, в котором прописываются требования и условия конкурса, а так же критерии оценивания творческих работ</w:t>
      </w:r>
      <w:r w:rsidR="00B6357E">
        <w:rPr>
          <w:rFonts w:ascii="Times New Roman" w:hAnsi="Times New Roman" w:cs="Times New Roman"/>
          <w:sz w:val="24"/>
          <w:szCs w:val="24"/>
        </w:rPr>
        <w:t xml:space="preserve"> (приложение 3)</w:t>
      </w:r>
      <w:r w:rsidR="00943357">
        <w:rPr>
          <w:rFonts w:ascii="Times New Roman" w:hAnsi="Times New Roman" w:cs="Times New Roman"/>
          <w:sz w:val="24"/>
          <w:szCs w:val="24"/>
        </w:rPr>
        <w:t>. Участники конференции оформляют свои работы, согласно положению.</w:t>
      </w:r>
    </w:p>
    <w:p w:rsidR="006E2846" w:rsidRDefault="00415266" w:rsidP="0094335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Лучшие работы становятся участниками</w:t>
      </w:r>
      <w:r w:rsidR="007C4423">
        <w:rPr>
          <w:rFonts w:ascii="Times New Roman" w:hAnsi="Times New Roman" w:cs="Times New Roman"/>
          <w:sz w:val="24"/>
          <w:szCs w:val="24"/>
        </w:rPr>
        <w:t xml:space="preserve"> других конкурс</w:t>
      </w:r>
      <w:r>
        <w:rPr>
          <w:rFonts w:ascii="Times New Roman" w:hAnsi="Times New Roman" w:cs="Times New Roman"/>
          <w:sz w:val="24"/>
          <w:szCs w:val="24"/>
        </w:rPr>
        <w:t>ов</w:t>
      </w:r>
      <w:r w:rsidR="007C4423">
        <w:rPr>
          <w:rFonts w:ascii="Times New Roman" w:hAnsi="Times New Roman" w:cs="Times New Roman"/>
          <w:sz w:val="24"/>
          <w:szCs w:val="24"/>
        </w:rPr>
        <w:t xml:space="preserve"> различного уровня: Архангельский областной конкурс юношеских исследовательских работ имени М.В. Ломоносова</w:t>
      </w:r>
      <w:r w:rsidR="00B6357E">
        <w:rPr>
          <w:rFonts w:ascii="Times New Roman" w:hAnsi="Times New Roman" w:cs="Times New Roman"/>
          <w:sz w:val="24"/>
          <w:szCs w:val="24"/>
        </w:rPr>
        <w:t>, региональный конкурс учебно-</w:t>
      </w:r>
      <w:r w:rsidR="007C4423">
        <w:rPr>
          <w:rFonts w:ascii="Times New Roman" w:hAnsi="Times New Roman" w:cs="Times New Roman"/>
          <w:sz w:val="24"/>
          <w:szCs w:val="24"/>
        </w:rPr>
        <w:t xml:space="preserve">исследовательских работ «Малые </w:t>
      </w:r>
      <w:proofErr w:type="spellStart"/>
      <w:r w:rsidR="007C4423">
        <w:rPr>
          <w:rFonts w:ascii="Times New Roman" w:hAnsi="Times New Roman" w:cs="Times New Roman"/>
          <w:sz w:val="24"/>
          <w:szCs w:val="24"/>
        </w:rPr>
        <w:t>Аввакумовские</w:t>
      </w:r>
      <w:proofErr w:type="spellEnd"/>
      <w:r w:rsidR="007C4423">
        <w:rPr>
          <w:rFonts w:ascii="Times New Roman" w:hAnsi="Times New Roman" w:cs="Times New Roman"/>
          <w:sz w:val="24"/>
          <w:szCs w:val="24"/>
        </w:rPr>
        <w:t xml:space="preserve"> чтения»</w:t>
      </w:r>
      <w:r w:rsidR="00BB48B7">
        <w:rPr>
          <w:rFonts w:ascii="Times New Roman" w:hAnsi="Times New Roman" w:cs="Times New Roman"/>
          <w:sz w:val="24"/>
          <w:szCs w:val="24"/>
        </w:rPr>
        <w:t xml:space="preserve">, </w:t>
      </w:r>
      <w:r w:rsidR="00B6357E">
        <w:rPr>
          <w:rFonts w:ascii="Times New Roman" w:hAnsi="Times New Roman" w:cs="Times New Roman"/>
          <w:bCs/>
          <w:iCs/>
          <w:sz w:val="24"/>
          <w:szCs w:val="24"/>
        </w:rPr>
        <w:t>окружная научно-</w:t>
      </w:r>
      <w:r w:rsidR="00BB48B7" w:rsidRPr="00BB48B7">
        <w:rPr>
          <w:rFonts w:ascii="Times New Roman" w:hAnsi="Times New Roman" w:cs="Times New Roman"/>
          <w:bCs/>
          <w:iCs/>
          <w:sz w:val="24"/>
          <w:szCs w:val="24"/>
        </w:rPr>
        <w:t>практическая конференция «Наука. Профессионал</w:t>
      </w:r>
      <w:r w:rsidR="00BB48B7">
        <w:rPr>
          <w:rFonts w:ascii="Times New Roman" w:hAnsi="Times New Roman" w:cs="Times New Roman"/>
          <w:bCs/>
          <w:iCs/>
          <w:sz w:val="24"/>
          <w:szCs w:val="24"/>
        </w:rPr>
        <w:t>ьное образование. Производство»</w:t>
      </w:r>
      <w:r w:rsidR="00E17214">
        <w:rPr>
          <w:rFonts w:ascii="Times New Roman" w:hAnsi="Times New Roman" w:cs="Times New Roman"/>
          <w:sz w:val="24"/>
          <w:szCs w:val="24"/>
        </w:rPr>
        <w:t xml:space="preserve"> (приложение </w:t>
      </w:r>
      <w:r w:rsidR="00696D61">
        <w:rPr>
          <w:rFonts w:ascii="Times New Roman" w:hAnsi="Times New Roman" w:cs="Times New Roman"/>
          <w:sz w:val="24"/>
          <w:szCs w:val="24"/>
        </w:rPr>
        <w:t>4</w:t>
      </w:r>
      <w:r w:rsidR="00E17214">
        <w:rPr>
          <w:rFonts w:ascii="Times New Roman" w:hAnsi="Times New Roman" w:cs="Times New Roman"/>
          <w:sz w:val="24"/>
          <w:szCs w:val="24"/>
        </w:rPr>
        <w:t>)</w:t>
      </w:r>
      <w:r w:rsidR="00CF37A5">
        <w:rPr>
          <w:rFonts w:ascii="Times New Roman" w:hAnsi="Times New Roman" w:cs="Times New Roman"/>
          <w:sz w:val="24"/>
          <w:szCs w:val="24"/>
        </w:rPr>
        <w:t>.</w:t>
      </w:r>
    </w:p>
    <w:p w:rsidR="00437A41" w:rsidRPr="00437A41" w:rsidRDefault="00A66047" w:rsidP="0041526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 целью приобщения учащихся к исследовательским работам, </w:t>
      </w:r>
      <w:r w:rsidR="00437A41" w:rsidRPr="00437A41">
        <w:rPr>
          <w:rFonts w:ascii="Times New Roman" w:hAnsi="Times New Roman" w:cs="Times New Roman"/>
          <w:sz w:val="24"/>
          <w:szCs w:val="24"/>
        </w:rPr>
        <w:t xml:space="preserve">мы приняли участие еще в одном проекте </w:t>
      </w:r>
      <w:r w:rsidR="00696D61">
        <w:rPr>
          <w:rFonts w:ascii="Times New Roman" w:hAnsi="Times New Roman" w:cs="Times New Roman"/>
          <w:sz w:val="24"/>
          <w:szCs w:val="24"/>
        </w:rPr>
        <w:t>–</w:t>
      </w:r>
      <w:r w:rsidR="00437A41" w:rsidRPr="00437A41">
        <w:rPr>
          <w:rFonts w:ascii="Times New Roman" w:hAnsi="Times New Roman" w:cs="Times New Roman"/>
          <w:sz w:val="24"/>
          <w:szCs w:val="24"/>
        </w:rPr>
        <w:t xml:space="preserve"> </w:t>
      </w:r>
      <w:r w:rsidR="00437A41" w:rsidRPr="00437A41">
        <w:rPr>
          <w:rFonts w:ascii="Times New Roman" w:hAnsi="Times New Roman" w:cs="Times New Roman"/>
          <w:sz w:val="24"/>
          <w:szCs w:val="24"/>
          <w:lang w:val="en-US"/>
        </w:rPr>
        <w:t>VII</w:t>
      </w:r>
      <w:r w:rsidR="00437A41" w:rsidRPr="00437A41">
        <w:rPr>
          <w:rFonts w:ascii="Times New Roman" w:hAnsi="Times New Roman" w:cs="Times New Roman"/>
          <w:sz w:val="24"/>
          <w:szCs w:val="24"/>
        </w:rPr>
        <w:t xml:space="preserve"> конкурс социальных и культурных </w:t>
      </w:r>
      <w:r w:rsidR="00437A41" w:rsidRPr="00134C1C">
        <w:rPr>
          <w:rFonts w:ascii="Times New Roman" w:hAnsi="Times New Roman" w:cs="Times New Roman"/>
          <w:b/>
          <w:sz w:val="24"/>
          <w:szCs w:val="24"/>
          <w:u w:val="single"/>
        </w:rPr>
        <w:t>проектов ОАО «Лукойл» познавая мир</w:t>
      </w:r>
      <w:r w:rsidR="00437A41" w:rsidRPr="00437A41">
        <w:rPr>
          <w:rFonts w:ascii="Times New Roman" w:hAnsi="Times New Roman" w:cs="Times New Roman"/>
          <w:sz w:val="24"/>
          <w:szCs w:val="24"/>
        </w:rPr>
        <w:t xml:space="preserve">. Совместно с сотрудниками ФГУ ГПЗ «Ненецкий» был разработан план проекта, который впоследствии выиграл гранд. В рамках этого конкурса был создан </w:t>
      </w:r>
      <w:r w:rsidR="00437A41" w:rsidRPr="00437A41">
        <w:rPr>
          <w:rFonts w:ascii="Times New Roman" w:hAnsi="Times New Roman" w:cs="Times New Roman"/>
          <w:sz w:val="24"/>
          <w:szCs w:val="24"/>
        </w:rPr>
        <w:lastRenderedPageBreak/>
        <w:t xml:space="preserve">экологический </w:t>
      </w:r>
      <w:r w:rsidR="00437A41" w:rsidRPr="00134C1C">
        <w:rPr>
          <w:rFonts w:ascii="Times New Roman" w:hAnsi="Times New Roman" w:cs="Times New Roman"/>
          <w:b/>
          <w:sz w:val="24"/>
          <w:szCs w:val="24"/>
          <w:u w:val="single"/>
        </w:rPr>
        <w:t>кружок «Школьный экологический патруль»</w:t>
      </w:r>
      <w:r w:rsidR="00437A41" w:rsidRPr="00437A41">
        <w:rPr>
          <w:rFonts w:ascii="Times New Roman" w:hAnsi="Times New Roman" w:cs="Times New Roman"/>
          <w:sz w:val="24"/>
          <w:szCs w:val="24"/>
        </w:rPr>
        <w:t xml:space="preserve"> на базе МБОУ «СОШ п. Искателей» для учащихся 13-15 лет.</w:t>
      </w:r>
    </w:p>
    <w:p w:rsidR="00437A41" w:rsidRPr="00437A41" w:rsidRDefault="00437A41" w:rsidP="00415266">
      <w:pPr>
        <w:spacing w:after="0" w:line="360" w:lineRule="auto"/>
        <w:ind w:firstLine="708"/>
        <w:jc w:val="both"/>
        <w:rPr>
          <w:rFonts w:ascii="Times New Roman" w:hAnsi="Times New Roman" w:cs="Times New Roman"/>
          <w:sz w:val="24"/>
          <w:szCs w:val="24"/>
        </w:rPr>
      </w:pPr>
      <w:r w:rsidRPr="00134C1C">
        <w:rPr>
          <w:rFonts w:ascii="Times New Roman" w:hAnsi="Times New Roman" w:cs="Times New Roman"/>
          <w:b/>
          <w:sz w:val="24"/>
          <w:szCs w:val="24"/>
          <w:u w:val="single"/>
        </w:rPr>
        <w:t>Цель данного проекта</w:t>
      </w:r>
      <w:r w:rsidRPr="00437A41">
        <w:rPr>
          <w:rFonts w:ascii="Times New Roman" w:hAnsi="Times New Roman" w:cs="Times New Roman"/>
          <w:sz w:val="24"/>
          <w:szCs w:val="24"/>
        </w:rPr>
        <w:t>:</w:t>
      </w:r>
      <w:r w:rsidRPr="00437A41">
        <w:rPr>
          <w:rFonts w:ascii="Times New Roman" w:hAnsi="Times New Roman" w:cs="Times New Roman"/>
          <w:bCs/>
          <w:sz w:val="24"/>
          <w:szCs w:val="24"/>
        </w:rPr>
        <w:t xml:space="preserve"> привлечение учащихся к практической природоохранной деятельности в вопросах изучения, сохранения и возрождения реки Печора и бли</w:t>
      </w:r>
      <w:r w:rsidR="004E6C90">
        <w:rPr>
          <w:rFonts w:ascii="Times New Roman" w:hAnsi="Times New Roman" w:cs="Times New Roman"/>
          <w:bCs/>
          <w:sz w:val="24"/>
          <w:szCs w:val="24"/>
        </w:rPr>
        <w:t>злежащих водоемов родного края.</w:t>
      </w:r>
      <w:r w:rsidRPr="00437A41">
        <w:rPr>
          <w:rFonts w:ascii="Times New Roman" w:hAnsi="Times New Roman" w:cs="Times New Roman"/>
          <w:sz w:val="24"/>
          <w:szCs w:val="24"/>
        </w:rPr>
        <w:t xml:space="preserve"> Кружок носил региональную, краеведческую, научную и природоохранную направленность. </w:t>
      </w:r>
    </w:p>
    <w:p w:rsidR="00415266" w:rsidRDefault="00437A41" w:rsidP="00415266">
      <w:pPr>
        <w:spacing w:after="0" w:line="360" w:lineRule="auto"/>
        <w:jc w:val="both"/>
        <w:rPr>
          <w:rFonts w:ascii="Times New Roman" w:hAnsi="Times New Roman" w:cs="Times New Roman"/>
          <w:sz w:val="24"/>
          <w:szCs w:val="24"/>
        </w:rPr>
      </w:pPr>
      <w:r w:rsidRPr="00437A41">
        <w:rPr>
          <w:rFonts w:ascii="Times New Roman" w:hAnsi="Times New Roman" w:cs="Times New Roman"/>
          <w:sz w:val="24"/>
          <w:szCs w:val="24"/>
        </w:rPr>
        <w:t xml:space="preserve">По итогам работы Кружка учащиеся </w:t>
      </w:r>
      <w:r w:rsidRPr="00134C1C">
        <w:rPr>
          <w:rFonts w:ascii="Times New Roman" w:hAnsi="Times New Roman" w:cs="Times New Roman"/>
          <w:sz w:val="24"/>
          <w:szCs w:val="24"/>
          <w:u w:val="single"/>
        </w:rPr>
        <w:t>должны знать</w:t>
      </w:r>
      <w:r w:rsidRPr="00437A41">
        <w:rPr>
          <w:rFonts w:ascii="Times New Roman" w:hAnsi="Times New Roman" w:cs="Times New Roman"/>
          <w:sz w:val="24"/>
          <w:szCs w:val="24"/>
        </w:rPr>
        <w:t xml:space="preserve">: </w:t>
      </w:r>
    </w:p>
    <w:p w:rsidR="00415266" w:rsidRPr="00415266" w:rsidRDefault="00696D61" w:rsidP="00716465">
      <w:pPr>
        <w:pStyle w:val="a3"/>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w:t>
      </w:r>
      <w:r w:rsidR="00437A41" w:rsidRPr="00415266">
        <w:rPr>
          <w:rFonts w:ascii="Times New Roman" w:hAnsi="Times New Roman" w:cs="Times New Roman"/>
          <w:sz w:val="24"/>
          <w:szCs w:val="24"/>
        </w:rPr>
        <w:t>рироду родного края, района (флору, фауну, агроклиматические ресурсы, важнейшие экосистемы, ох</w:t>
      </w:r>
      <w:r>
        <w:rPr>
          <w:rFonts w:ascii="Times New Roman" w:hAnsi="Times New Roman" w:cs="Times New Roman"/>
          <w:sz w:val="24"/>
          <w:szCs w:val="24"/>
        </w:rPr>
        <w:t>раняемые территории и объекты).</w:t>
      </w:r>
    </w:p>
    <w:p w:rsidR="00415266" w:rsidRPr="00415266" w:rsidRDefault="00696D61" w:rsidP="00716465">
      <w:pPr>
        <w:pStyle w:val="a3"/>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Э</w:t>
      </w:r>
      <w:r w:rsidR="00437A41" w:rsidRPr="00415266">
        <w:rPr>
          <w:rFonts w:ascii="Times New Roman" w:hAnsi="Times New Roman" w:cs="Times New Roman"/>
          <w:sz w:val="24"/>
          <w:szCs w:val="24"/>
        </w:rPr>
        <w:t>лементы п</w:t>
      </w:r>
      <w:r>
        <w:rPr>
          <w:rFonts w:ascii="Times New Roman" w:hAnsi="Times New Roman" w:cs="Times New Roman"/>
          <w:sz w:val="24"/>
          <w:szCs w:val="24"/>
        </w:rPr>
        <w:t>онятия «антропогенное влияние».</w:t>
      </w:r>
    </w:p>
    <w:p w:rsidR="00415266" w:rsidRPr="00415266" w:rsidRDefault="00696D61" w:rsidP="00716465">
      <w:pPr>
        <w:pStyle w:val="a3"/>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w:t>
      </w:r>
      <w:r w:rsidR="00437A41" w:rsidRPr="00415266">
        <w:rPr>
          <w:rFonts w:ascii="Times New Roman" w:hAnsi="Times New Roman" w:cs="Times New Roman"/>
          <w:sz w:val="24"/>
          <w:szCs w:val="24"/>
        </w:rPr>
        <w:t>риемы ра</w:t>
      </w:r>
      <w:r>
        <w:rPr>
          <w:rFonts w:ascii="Times New Roman" w:hAnsi="Times New Roman" w:cs="Times New Roman"/>
          <w:sz w:val="24"/>
          <w:szCs w:val="24"/>
        </w:rPr>
        <w:t>ционального природопользования.</w:t>
      </w:r>
    </w:p>
    <w:p w:rsidR="00415266" w:rsidRPr="00415266" w:rsidRDefault="00696D61" w:rsidP="00716465">
      <w:pPr>
        <w:pStyle w:val="a3"/>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Методики проведения исследований.</w:t>
      </w:r>
    </w:p>
    <w:p w:rsidR="00415266" w:rsidRPr="00415266" w:rsidRDefault="00696D61" w:rsidP="00716465">
      <w:pPr>
        <w:pStyle w:val="a3"/>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Технику безопасности.</w:t>
      </w:r>
    </w:p>
    <w:p w:rsidR="00415266" w:rsidRDefault="00696D61" w:rsidP="0041526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Д</w:t>
      </w:r>
      <w:r w:rsidR="00415266">
        <w:rPr>
          <w:rFonts w:ascii="Times New Roman" w:hAnsi="Times New Roman" w:cs="Times New Roman"/>
          <w:sz w:val="24"/>
          <w:szCs w:val="24"/>
        </w:rPr>
        <w:t>олжны уметь:</w:t>
      </w:r>
    </w:p>
    <w:p w:rsidR="00415266" w:rsidRPr="00415266" w:rsidRDefault="00696D61" w:rsidP="00716465">
      <w:pPr>
        <w:pStyle w:val="a3"/>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w:t>
      </w:r>
      <w:r w:rsidR="00437A41" w:rsidRPr="00415266">
        <w:rPr>
          <w:rFonts w:ascii="Times New Roman" w:hAnsi="Times New Roman" w:cs="Times New Roman"/>
          <w:sz w:val="24"/>
          <w:szCs w:val="24"/>
        </w:rPr>
        <w:t>роводить мониторинг, систематизировать и анализировать полученные данные, давать оценку окружающей ср</w:t>
      </w:r>
      <w:r>
        <w:rPr>
          <w:rFonts w:ascii="Times New Roman" w:hAnsi="Times New Roman" w:cs="Times New Roman"/>
          <w:sz w:val="24"/>
          <w:szCs w:val="24"/>
        </w:rPr>
        <w:t>еды, прогнозировать результаты</w:t>
      </w:r>
    </w:p>
    <w:p w:rsidR="00415266" w:rsidRPr="00415266" w:rsidRDefault="00696D61" w:rsidP="00716465">
      <w:pPr>
        <w:pStyle w:val="a3"/>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Р</w:t>
      </w:r>
      <w:r w:rsidR="00437A41" w:rsidRPr="00415266">
        <w:rPr>
          <w:rFonts w:ascii="Times New Roman" w:hAnsi="Times New Roman" w:cs="Times New Roman"/>
          <w:sz w:val="24"/>
          <w:szCs w:val="24"/>
        </w:rPr>
        <w:t>аботать с определител</w:t>
      </w:r>
      <w:r>
        <w:rPr>
          <w:rFonts w:ascii="Times New Roman" w:hAnsi="Times New Roman" w:cs="Times New Roman"/>
          <w:sz w:val="24"/>
          <w:szCs w:val="24"/>
        </w:rPr>
        <w:t>ями, вести дневники наблюдений.</w:t>
      </w:r>
    </w:p>
    <w:p w:rsidR="00415266" w:rsidRPr="00415266" w:rsidRDefault="00696D61" w:rsidP="00716465">
      <w:pPr>
        <w:pStyle w:val="a3"/>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w:t>
      </w:r>
      <w:r w:rsidR="00437A41" w:rsidRPr="00415266">
        <w:rPr>
          <w:rFonts w:ascii="Times New Roman" w:hAnsi="Times New Roman" w:cs="Times New Roman"/>
          <w:sz w:val="24"/>
          <w:szCs w:val="24"/>
        </w:rPr>
        <w:t>брабатывать собранные материалы для написания</w:t>
      </w:r>
      <w:r w:rsidR="00415266" w:rsidRPr="00415266">
        <w:rPr>
          <w:rFonts w:ascii="Times New Roman" w:hAnsi="Times New Roman" w:cs="Times New Roman"/>
          <w:sz w:val="24"/>
          <w:szCs w:val="24"/>
        </w:rPr>
        <w:t xml:space="preserve"> творче</w:t>
      </w:r>
      <w:r>
        <w:rPr>
          <w:rFonts w:ascii="Times New Roman" w:hAnsi="Times New Roman" w:cs="Times New Roman"/>
          <w:sz w:val="24"/>
          <w:szCs w:val="24"/>
        </w:rPr>
        <w:t xml:space="preserve">ских работ, </w:t>
      </w:r>
      <w:proofErr w:type="spellStart"/>
      <w:r>
        <w:rPr>
          <w:rFonts w:ascii="Times New Roman" w:hAnsi="Times New Roman" w:cs="Times New Roman"/>
          <w:sz w:val="24"/>
          <w:szCs w:val="24"/>
        </w:rPr>
        <w:t>экопроектов</w:t>
      </w:r>
      <w:proofErr w:type="spellEnd"/>
      <w:r>
        <w:rPr>
          <w:rFonts w:ascii="Times New Roman" w:hAnsi="Times New Roman" w:cs="Times New Roman"/>
          <w:sz w:val="24"/>
          <w:szCs w:val="24"/>
        </w:rPr>
        <w:t>.</w:t>
      </w:r>
    </w:p>
    <w:p w:rsidR="00437A41" w:rsidRPr="00415266" w:rsidRDefault="00696D61" w:rsidP="00716465">
      <w:pPr>
        <w:pStyle w:val="a3"/>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w:t>
      </w:r>
      <w:r w:rsidR="00437A41" w:rsidRPr="00415266">
        <w:rPr>
          <w:rFonts w:ascii="Times New Roman" w:hAnsi="Times New Roman" w:cs="Times New Roman"/>
          <w:sz w:val="24"/>
          <w:szCs w:val="24"/>
        </w:rPr>
        <w:t xml:space="preserve">ропагандировать полученные знания, готовить доклады на открытые заседания, организовывать и проводить массовые дела с младшими школьниками. </w:t>
      </w:r>
    </w:p>
    <w:p w:rsidR="00437A41" w:rsidRPr="00437A41" w:rsidRDefault="00437A41" w:rsidP="00415266">
      <w:pPr>
        <w:spacing w:after="0" w:line="360" w:lineRule="auto"/>
        <w:ind w:firstLine="360"/>
        <w:jc w:val="both"/>
        <w:rPr>
          <w:rFonts w:ascii="Times New Roman" w:hAnsi="Times New Roman" w:cs="Times New Roman"/>
          <w:sz w:val="24"/>
          <w:szCs w:val="24"/>
        </w:rPr>
      </w:pPr>
      <w:r w:rsidRPr="00437A41">
        <w:rPr>
          <w:rFonts w:ascii="Times New Roman" w:hAnsi="Times New Roman" w:cs="Times New Roman"/>
          <w:sz w:val="24"/>
          <w:szCs w:val="24"/>
        </w:rPr>
        <w:t xml:space="preserve">Работа кружка началась с </w:t>
      </w:r>
      <w:r>
        <w:rPr>
          <w:rFonts w:ascii="Times New Roman" w:hAnsi="Times New Roman" w:cs="Times New Roman"/>
          <w:sz w:val="24"/>
          <w:szCs w:val="24"/>
        </w:rPr>
        <w:t>октября</w:t>
      </w:r>
      <w:r w:rsidRPr="00437A41">
        <w:rPr>
          <w:rFonts w:ascii="Times New Roman" w:hAnsi="Times New Roman" w:cs="Times New Roman"/>
          <w:sz w:val="24"/>
          <w:szCs w:val="24"/>
        </w:rPr>
        <w:t xml:space="preserve"> 2011 года. Теоретические и практические занятия проводились регулярно (один-два раз в неделю - 2 академических часа). Ребята изучали химический и физический состав воды водных объектов НАО, на примере реки Печора, озер Солдатское и Голубое</w:t>
      </w:r>
      <w:r w:rsidR="00415266">
        <w:rPr>
          <w:rFonts w:ascii="Times New Roman" w:hAnsi="Times New Roman" w:cs="Times New Roman"/>
          <w:sz w:val="24"/>
          <w:szCs w:val="24"/>
        </w:rPr>
        <w:t>, видовой состав млекопитающих и рыб, распространенных на территории округа</w:t>
      </w:r>
      <w:r w:rsidRPr="00437A41">
        <w:rPr>
          <w:rFonts w:ascii="Times New Roman" w:hAnsi="Times New Roman" w:cs="Times New Roman"/>
          <w:sz w:val="24"/>
          <w:szCs w:val="24"/>
        </w:rPr>
        <w:t>. Была организована встреча с представителям</w:t>
      </w:r>
      <w:proofErr w:type="gramStart"/>
      <w:r w:rsidRPr="00437A41">
        <w:rPr>
          <w:rFonts w:ascii="Times New Roman" w:hAnsi="Times New Roman" w:cs="Times New Roman"/>
          <w:sz w:val="24"/>
          <w:szCs w:val="24"/>
        </w:rPr>
        <w:t>и ООО</w:t>
      </w:r>
      <w:proofErr w:type="gramEnd"/>
      <w:r w:rsidRPr="00437A41">
        <w:rPr>
          <w:rFonts w:ascii="Times New Roman" w:hAnsi="Times New Roman" w:cs="Times New Roman"/>
          <w:sz w:val="24"/>
          <w:szCs w:val="24"/>
        </w:rPr>
        <w:t xml:space="preserve"> «ЛУКОЙЛ – Коми», на которой рассказывалось о природоохранной деятельности данной организации. Кроме того ребята посетили сам офис «ЛУКОЙЛ – </w:t>
      </w:r>
      <w:proofErr w:type="spellStart"/>
      <w:r w:rsidRPr="00437A41">
        <w:rPr>
          <w:rFonts w:ascii="Times New Roman" w:hAnsi="Times New Roman" w:cs="Times New Roman"/>
          <w:sz w:val="24"/>
          <w:szCs w:val="24"/>
        </w:rPr>
        <w:t>Севернефтегаз</w:t>
      </w:r>
      <w:proofErr w:type="spellEnd"/>
      <w:r w:rsidRPr="00437A41">
        <w:rPr>
          <w:rFonts w:ascii="Times New Roman" w:hAnsi="Times New Roman" w:cs="Times New Roman"/>
          <w:sz w:val="24"/>
          <w:szCs w:val="24"/>
        </w:rPr>
        <w:t>»</w:t>
      </w:r>
      <w:r>
        <w:rPr>
          <w:rFonts w:ascii="Times New Roman" w:hAnsi="Times New Roman" w:cs="Times New Roman"/>
          <w:sz w:val="24"/>
          <w:szCs w:val="24"/>
        </w:rPr>
        <w:t xml:space="preserve"> (приложение </w:t>
      </w:r>
      <w:r w:rsidR="00696D61">
        <w:rPr>
          <w:rFonts w:ascii="Times New Roman" w:hAnsi="Times New Roman" w:cs="Times New Roman"/>
          <w:sz w:val="24"/>
          <w:szCs w:val="24"/>
        </w:rPr>
        <w:t>5</w:t>
      </w:r>
      <w:r>
        <w:rPr>
          <w:rFonts w:ascii="Times New Roman" w:hAnsi="Times New Roman" w:cs="Times New Roman"/>
          <w:sz w:val="24"/>
          <w:szCs w:val="24"/>
        </w:rPr>
        <w:t>)</w:t>
      </w:r>
      <w:r w:rsidRPr="00437A41">
        <w:rPr>
          <w:rFonts w:ascii="Times New Roman" w:hAnsi="Times New Roman" w:cs="Times New Roman"/>
          <w:sz w:val="24"/>
          <w:szCs w:val="24"/>
        </w:rPr>
        <w:t xml:space="preserve">. </w:t>
      </w:r>
    </w:p>
    <w:p w:rsidR="00437A41" w:rsidRPr="00437A41" w:rsidRDefault="00415266" w:rsidP="00A116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437A41" w:rsidRPr="00437A41">
        <w:rPr>
          <w:rFonts w:ascii="Times New Roman" w:hAnsi="Times New Roman" w:cs="Times New Roman"/>
          <w:sz w:val="24"/>
          <w:szCs w:val="24"/>
        </w:rPr>
        <w:t xml:space="preserve">Участники кружка приняли участие в акции «Покорми птиц», а так же в международной акции «День птиц». Ими были развешаны кормушки и скворечники в районе </w:t>
      </w:r>
      <w:proofErr w:type="spellStart"/>
      <w:r w:rsidR="00437A41" w:rsidRPr="00437A41">
        <w:rPr>
          <w:rFonts w:ascii="Times New Roman" w:hAnsi="Times New Roman" w:cs="Times New Roman"/>
          <w:sz w:val="24"/>
          <w:szCs w:val="24"/>
        </w:rPr>
        <w:t>Хорейверского</w:t>
      </w:r>
      <w:proofErr w:type="spellEnd"/>
      <w:r w:rsidR="00437A41" w:rsidRPr="00437A41">
        <w:rPr>
          <w:rFonts w:ascii="Times New Roman" w:hAnsi="Times New Roman" w:cs="Times New Roman"/>
          <w:sz w:val="24"/>
          <w:szCs w:val="24"/>
        </w:rPr>
        <w:t xml:space="preserve"> леса</w:t>
      </w:r>
      <w:r w:rsidR="00DD4F93">
        <w:rPr>
          <w:rFonts w:ascii="Times New Roman" w:hAnsi="Times New Roman" w:cs="Times New Roman"/>
          <w:sz w:val="24"/>
          <w:szCs w:val="24"/>
        </w:rPr>
        <w:t xml:space="preserve"> (приложение </w:t>
      </w:r>
      <w:r w:rsidR="00696D61">
        <w:rPr>
          <w:rFonts w:ascii="Times New Roman" w:hAnsi="Times New Roman" w:cs="Times New Roman"/>
          <w:sz w:val="24"/>
          <w:szCs w:val="24"/>
        </w:rPr>
        <w:t>6</w:t>
      </w:r>
      <w:r w:rsidR="00DD4F93">
        <w:rPr>
          <w:rFonts w:ascii="Times New Roman" w:hAnsi="Times New Roman" w:cs="Times New Roman"/>
          <w:sz w:val="24"/>
          <w:szCs w:val="24"/>
        </w:rPr>
        <w:t>)</w:t>
      </w:r>
      <w:r w:rsidR="00437A41" w:rsidRPr="00437A41">
        <w:rPr>
          <w:rFonts w:ascii="Times New Roman" w:hAnsi="Times New Roman" w:cs="Times New Roman"/>
          <w:sz w:val="24"/>
          <w:szCs w:val="24"/>
        </w:rPr>
        <w:t>.</w:t>
      </w:r>
    </w:p>
    <w:p w:rsidR="00437A41" w:rsidRPr="00437A41" w:rsidRDefault="00437A41" w:rsidP="00415266">
      <w:pPr>
        <w:spacing w:after="0" w:line="360" w:lineRule="auto"/>
        <w:ind w:firstLine="360"/>
        <w:jc w:val="both"/>
        <w:rPr>
          <w:rFonts w:ascii="Times New Roman" w:hAnsi="Times New Roman" w:cs="Times New Roman"/>
          <w:sz w:val="24"/>
          <w:szCs w:val="24"/>
        </w:rPr>
      </w:pPr>
      <w:r w:rsidRPr="00437A41">
        <w:rPr>
          <w:rFonts w:ascii="Times New Roman" w:hAnsi="Times New Roman" w:cs="Times New Roman"/>
          <w:sz w:val="24"/>
          <w:szCs w:val="24"/>
        </w:rPr>
        <w:t>Заключительным этапом кружковой деятельности стало написание учащимися работ по следующим темам:</w:t>
      </w:r>
    </w:p>
    <w:p w:rsidR="00437A41" w:rsidRPr="00437A41" w:rsidRDefault="00437A41" w:rsidP="00716465">
      <w:pPr>
        <w:numPr>
          <w:ilvl w:val="0"/>
          <w:numId w:val="3"/>
        </w:numPr>
        <w:spacing w:after="0" w:line="360" w:lineRule="auto"/>
        <w:jc w:val="both"/>
        <w:rPr>
          <w:rFonts w:ascii="Times New Roman" w:hAnsi="Times New Roman" w:cs="Times New Roman"/>
          <w:sz w:val="24"/>
          <w:szCs w:val="24"/>
        </w:rPr>
      </w:pPr>
      <w:r w:rsidRPr="00437A41">
        <w:rPr>
          <w:rFonts w:ascii="Times New Roman" w:hAnsi="Times New Roman" w:cs="Times New Roman"/>
          <w:bCs/>
          <w:iCs/>
          <w:sz w:val="24"/>
          <w:szCs w:val="24"/>
        </w:rPr>
        <w:t>Природоохранная деятельность и экологическая политик</w:t>
      </w:r>
      <w:proofErr w:type="gramStart"/>
      <w:r w:rsidRPr="00437A41">
        <w:rPr>
          <w:rFonts w:ascii="Times New Roman" w:hAnsi="Times New Roman" w:cs="Times New Roman"/>
          <w:bCs/>
          <w:iCs/>
          <w:sz w:val="24"/>
          <w:szCs w:val="24"/>
        </w:rPr>
        <w:t>а ООО</w:t>
      </w:r>
      <w:proofErr w:type="gramEnd"/>
      <w:r w:rsidRPr="00437A41">
        <w:rPr>
          <w:rFonts w:ascii="Times New Roman" w:hAnsi="Times New Roman" w:cs="Times New Roman"/>
          <w:bCs/>
          <w:iCs/>
          <w:sz w:val="24"/>
          <w:szCs w:val="24"/>
        </w:rPr>
        <w:t xml:space="preserve"> “ЛУКОЙЛ-Коми”.</w:t>
      </w:r>
    </w:p>
    <w:p w:rsidR="00437A41" w:rsidRPr="00437A41" w:rsidRDefault="00437A41" w:rsidP="00716465">
      <w:pPr>
        <w:numPr>
          <w:ilvl w:val="0"/>
          <w:numId w:val="3"/>
        </w:numPr>
        <w:spacing w:after="0" w:line="360" w:lineRule="auto"/>
        <w:jc w:val="both"/>
        <w:rPr>
          <w:rFonts w:ascii="Times New Roman" w:hAnsi="Times New Roman" w:cs="Times New Roman"/>
          <w:sz w:val="24"/>
          <w:szCs w:val="24"/>
        </w:rPr>
      </w:pPr>
      <w:r w:rsidRPr="00437A41">
        <w:rPr>
          <w:rFonts w:ascii="Times New Roman" w:hAnsi="Times New Roman" w:cs="Times New Roman"/>
          <w:bCs/>
          <w:iCs/>
          <w:sz w:val="24"/>
          <w:szCs w:val="24"/>
        </w:rPr>
        <w:t>Видовой состав млекопитающих на территории Ненецкого автономного округа.</w:t>
      </w:r>
    </w:p>
    <w:p w:rsidR="00437A41" w:rsidRPr="00437A41" w:rsidRDefault="00437A41" w:rsidP="00716465">
      <w:pPr>
        <w:numPr>
          <w:ilvl w:val="0"/>
          <w:numId w:val="3"/>
        </w:numPr>
        <w:spacing w:after="0" w:line="360" w:lineRule="auto"/>
        <w:jc w:val="both"/>
        <w:rPr>
          <w:rFonts w:ascii="Times New Roman" w:hAnsi="Times New Roman" w:cs="Times New Roman"/>
          <w:sz w:val="24"/>
          <w:szCs w:val="24"/>
        </w:rPr>
      </w:pPr>
      <w:r w:rsidRPr="00437A41">
        <w:rPr>
          <w:rFonts w:ascii="Times New Roman" w:hAnsi="Times New Roman" w:cs="Times New Roman"/>
          <w:iCs/>
          <w:sz w:val="24"/>
          <w:szCs w:val="24"/>
        </w:rPr>
        <w:t>Видовой состав рыб Ненецкого автономного округа.</w:t>
      </w:r>
    </w:p>
    <w:p w:rsidR="00437A41" w:rsidRPr="00437A41" w:rsidRDefault="00437A41" w:rsidP="00716465">
      <w:pPr>
        <w:numPr>
          <w:ilvl w:val="0"/>
          <w:numId w:val="3"/>
        </w:numPr>
        <w:spacing w:after="0" w:line="360" w:lineRule="auto"/>
        <w:jc w:val="both"/>
        <w:rPr>
          <w:rFonts w:ascii="Times New Roman" w:hAnsi="Times New Roman" w:cs="Times New Roman"/>
          <w:sz w:val="24"/>
          <w:szCs w:val="24"/>
        </w:rPr>
      </w:pPr>
      <w:r w:rsidRPr="00437A41">
        <w:rPr>
          <w:rFonts w:ascii="Times New Roman" w:hAnsi="Times New Roman" w:cs="Times New Roman"/>
          <w:sz w:val="24"/>
          <w:szCs w:val="24"/>
        </w:rPr>
        <w:lastRenderedPageBreak/>
        <w:t>Определение химического состава воды на примере р. Печоры, озер Голубое и Солдатское в НАО.</w:t>
      </w:r>
    </w:p>
    <w:p w:rsidR="00437A41" w:rsidRPr="00437A41" w:rsidRDefault="00437A41" w:rsidP="00716465">
      <w:pPr>
        <w:numPr>
          <w:ilvl w:val="0"/>
          <w:numId w:val="3"/>
        </w:numPr>
        <w:spacing w:after="0" w:line="360" w:lineRule="auto"/>
        <w:jc w:val="both"/>
        <w:rPr>
          <w:rFonts w:ascii="Times New Roman" w:hAnsi="Times New Roman" w:cs="Times New Roman"/>
          <w:sz w:val="24"/>
          <w:szCs w:val="24"/>
        </w:rPr>
      </w:pPr>
      <w:r w:rsidRPr="00437A41">
        <w:rPr>
          <w:rFonts w:ascii="Times New Roman" w:hAnsi="Times New Roman" w:cs="Times New Roman"/>
          <w:sz w:val="24"/>
          <w:szCs w:val="24"/>
        </w:rPr>
        <w:t>Изучение физических свойств воды на территории НАО.</w:t>
      </w:r>
    </w:p>
    <w:p w:rsidR="00BF4520" w:rsidRDefault="00437A41" w:rsidP="00BF4520">
      <w:pPr>
        <w:spacing w:after="0" w:line="360" w:lineRule="auto"/>
        <w:ind w:firstLine="360"/>
        <w:jc w:val="both"/>
        <w:rPr>
          <w:rFonts w:ascii="Times New Roman" w:hAnsi="Times New Roman" w:cs="Times New Roman"/>
          <w:sz w:val="24"/>
          <w:szCs w:val="24"/>
        </w:rPr>
      </w:pPr>
      <w:r w:rsidRPr="00437A41">
        <w:rPr>
          <w:rFonts w:ascii="Times New Roman" w:hAnsi="Times New Roman" w:cs="Times New Roman"/>
          <w:sz w:val="24"/>
          <w:szCs w:val="24"/>
        </w:rPr>
        <w:t>18 мая 2012 года на базе нашей школы проходила итоговая конференция по работе экологического кружка, на котором ребята защищали свои работы, а так же награждение всех участников проекта.</w:t>
      </w:r>
    </w:p>
    <w:p w:rsidR="008A61B2" w:rsidRPr="00BF4520" w:rsidRDefault="00F605CF" w:rsidP="00BF4520">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Две исследовательские работы, </w:t>
      </w:r>
      <w:r w:rsidR="00415266">
        <w:rPr>
          <w:rFonts w:ascii="Times New Roman" w:hAnsi="Times New Roman" w:cs="Times New Roman"/>
          <w:sz w:val="24"/>
          <w:szCs w:val="24"/>
        </w:rPr>
        <w:t xml:space="preserve">по темам изучения физических и химических показателей воды, </w:t>
      </w:r>
      <w:r>
        <w:rPr>
          <w:rFonts w:ascii="Times New Roman" w:hAnsi="Times New Roman" w:cs="Times New Roman"/>
          <w:sz w:val="24"/>
          <w:szCs w:val="24"/>
        </w:rPr>
        <w:t>выполненные в рамках этого проекта</w:t>
      </w:r>
      <w:r w:rsidR="00415266">
        <w:rPr>
          <w:rFonts w:ascii="Times New Roman" w:hAnsi="Times New Roman" w:cs="Times New Roman"/>
          <w:sz w:val="24"/>
          <w:szCs w:val="24"/>
        </w:rPr>
        <w:t>,</w:t>
      </w:r>
      <w:r>
        <w:rPr>
          <w:rFonts w:ascii="Times New Roman" w:hAnsi="Times New Roman" w:cs="Times New Roman"/>
          <w:sz w:val="24"/>
          <w:szCs w:val="24"/>
        </w:rPr>
        <w:t xml:space="preserve"> стали участниками </w:t>
      </w:r>
      <w:r w:rsidRPr="00F605CF">
        <w:rPr>
          <w:rFonts w:ascii="Times New Roman" w:eastAsia="Times New Roman" w:hAnsi="Times New Roman" w:cs="Times New Roman"/>
          <w:sz w:val="24"/>
          <w:szCs w:val="24"/>
        </w:rPr>
        <w:t>Региональный</w:t>
      </w:r>
      <w:r w:rsidR="0000777F">
        <w:rPr>
          <w:rFonts w:ascii="Times New Roman" w:eastAsia="Times New Roman" w:hAnsi="Times New Roman" w:cs="Times New Roman"/>
          <w:sz w:val="24"/>
          <w:szCs w:val="24"/>
        </w:rPr>
        <w:t xml:space="preserve"> </w:t>
      </w:r>
      <w:r w:rsidRPr="00F605CF">
        <w:rPr>
          <w:rFonts w:ascii="Times New Roman" w:eastAsia="Times New Roman" w:hAnsi="Times New Roman" w:cs="Times New Roman"/>
          <w:sz w:val="24"/>
          <w:szCs w:val="24"/>
        </w:rPr>
        <w:t xml:space="preserve">конкурс учебно-исследовательских работ имени А.П. </w:t>
      </w:r>
      <w:proofErr w:type="spellStart"/>
      <w:r w:rsidRPr="00F605CF">
        <w:rPr>
          <w:rFonts w:ascii="Times New Roman" w:eastAsia="Times New Roman" w:hAnsi="Times New Roman" w:cs="Times New Roman"/>
          <w:sz w:val="24"/>
          <w:szCs w:val="24"/>
        </w:rPr>
        <w:t>Пырерки</w:t>
      </w:r>
      <w:proofErr w:type="spellEnd"/>
      <w:r>
        <w:rPr>
          <w:rFonts w:ascii="Times New Roman" w:hAnsi="Times New Roman" w:cs="Times New Roman"/>
          <w:sz w:val="24"/>
          <w:szCs w:val="24"/>
        </w:rPr>
        <w:t xml:space="preserve">. Работа, написанная </w:t>
      </w:r>
      <w:proofErr w:type="spellStart"/>
      <w:r>
        <w:rPr>
          <w:rFonts w:ascii="Times New Roman" w:hAnsi="Times New Roman" w:cs="Times New Roman"/>
          <w:sz w:val="24"/>
          <w:szCs w:val="24"/>
        </w:rPr>
        <w:t>Коробановой</w:t>
      </w:r>
      <w:proofErr w:type="spellEnd"/>
      <w:r>
        <w:rPr>
          <w:rFonts w:ascii="Times New Roman" w:hAnsi="Times New Roman" w:cs="Times New Roman"/>
          <w:sz w:val="24"/>
          <w:szCs w:val="24"/>
        </w:rPr>
        <w:t xml:space="preserve"> Ольгой </w:t>
      </w:r>
      <w:r w:rsidRPr="00F605CF">
        <w:rPr>
          <w:rFonts w:ascii="Times New Roman" w:hAnsi="Times New Roman" w:cs="Times New Roman"/>
          <w:sz w:val="24"/>
          <w:szCs w:val="24"/>
        </w:rPr>
        <w:t xml:space="preserve">«Определение качества воды по некоторым гидрохимическим показателям на примере р. Печоры, озер Голубое и Солдатское в НАО» </w:t>
      </w:r>
      <w:r w:rsidR="008A61B2">
        <w:rPr>
          <w:rFonts w:ascii="Times New Roman" w:hAnsi="Times New Roman" w:cs="Times New Roman"/>
          <w:sz w:val="24"/>
          <w:szCs w:val="24"/>
        </w:rPr>
        <w:t>заняла</w:t>
      </w:r>
      <w:r w:rsidRPr="00F605CF">
        <w:rPr>
          <w:rFonts w:ascii="Times New Roman" w:hAnsi="Times New Roman" w:cs="Times New Roman"/>
          <w:sz w:val="24"/>
          <w:szCs w:val="24"/>
        </w:rPr>
        <w:t xml:space="preserve"> приз</w:t>
      </w:r>
      <w:r w:rsidR="008A61B2">
        <w:rPr>
          <w:rFonts w:ascii="Times New Roman" w:hAnsi="Times New Roman" w:cs="Times New Roman"/>
          <w:sz w:val="24"/>
          <w:szCs w:val="24"/>
        </w:rPr>
        <w:t>овое место</w:t>
      </w:r>
      <w:r w:rsidRPr="00F605CF">
        <w:rPr>
          <w:rFonts w:ascii="Times New Roman" w:hAnsi="Times New Roman" w:cs="Times New Roman"/>
          <w:sz w:val="24"/>
          <w:szCs w:val="24"/>
        </w:rPr>
        <w:t xml:space="preserve"> данного конкурса.</w:t>
      </w:r>
      <w:r w:rsidR="0000777F">
        <w:rPr>
          <w:rFonts w:ascii="Times New Roman" w:hAnsi="Times New Roman" w:cs="Times New Roman"/>
          <w:sz w:val="24"/>
          <w:szCs w:val="24"/>
        </w:rPr>
        <w:t xml:space="preserve"> </w:t>
      </w:r>
      <w:r w:rsidR="008A61B2">
        <w:rPr>
          <w:rFonts w:ascii="Times New Roman" w:hAnsi="Times New Roman" w:cs="Times New Roman"/>
          <w:bCs/>
          <w:sz w:val="24"/>
          <w:szCs w:val="24"/>
        </w:rPr>
        <w:t>Кроме того эти работы стали</w:t>
      </w:r>
      <w:r w:rsidR="008A61B2" w:rsidRPr="008A61B2">
        <w:rPr>
          <w:rFonts w:ascii="Times New Roman" w:hAnsi="Times New Roman" w:cs="Times New Roman"/>
          <w:bCs/>
          <w:sz w:val="24"/>
          <w:szCs w:val="24"/>
        </w:rPr>
        <w:t xml:space="preserve"> заочными участниками </w:t>
      </w:r>
      <w:proofErr w:type="gramStart"/>
      <w:r w:rsidR="008A61B2" w:rsidRPr="008A61B2">
        <w:rPr>
          <w:rFonts w:ascii="Times New Roman" w:hAnsi="Times New Roman" w:cs="Times New Roman"/>
          <w:bCs/>
          <w:sz w:val="24"/>
          <w:szCs w:val="24"/>
        </w:rPr>
        <w:t>I</w:t>
      </w:r>
      <w:proofErr w:type="gramEnd"/>
      <w:r w:rsidR="008A61B2" w:rsidRPr="008A61B2">
        <w:rPr>
          <w:rFonts w:ascii="Times New Roman" w:hAnsi="Times New Roman" w:cs="Times New Roman"/>
          <w:bCs/>
          <w:sz w:val="24"/>
          <w:szCs w:val="24"/>
        </w:rPr>
        <w:t>Х международного конкурса исследовательских работ учащихся «Инструментальные исследования окружающей среды». Их работы размещены на сайте учебного центра ЗАО «</w:t>
      </w:r>
      <w:proofErr w:type="spellStart"/>
      <w:r w:rsidR="008A61B2" w:rsidRPr="008A61B2">
        <w:rPr>
          <w:rFonts w:ascii="Times New Roman" w:hAnsi="Times New Roman" w:cs="Times New Roman"/>
          <w:bCs/>
          <w:sz w:val="24"/>
          <w:szCs w:val="24"/>
        </w:rPr>
        <w:t>Крисмас</w:t>
      </w:r>
      <w:proofErr w:type="spellEnd"/>
      <w:r w:rsidR="008A61B2" w:rsidRPr="008A61B2">
        <w:rPr>
          <w:rFonts w:ascii="Times New Roman" w:hAnsi="Times New Roman" w:cs="Times New Roman"/>
          <w:bCs/>
          <w:sz w:val="24"/>
          <w:szCs w:val="24"/>
        </w:rPr>
        <w:t>+»</w:t>
      </w:r>
      <w:r w:rsidR="00DC0C88">
        <w:rPr>
          <w:rFonts w:ascii="Times New Roman" w:hAnsi="Times New Roman" w:cs="Times New Roman"/>
          <w:bCs/>
          <w:sz w:val="24"/>
          <w:szCs w:val="24"/>
        </w:rPr>
        <w:t xml:space="preserve"> (приложение </w:t>
      </w:r>
      <w:r w:rsidR="0000777F">
        <w:rPr>
          <w:rFonts w:ascii="Times New Roman" w:hAnsi="Times New Roman" w:cs="Times New Roman"/>
          <w:bCs/>
          <w:sz w:val="24"/>
          <w:szCs w:val="24"/>
        </w:rPr>
        <w:t>7</w:t>
      </w:r>
      <w:r w:rsidR="00DC0C88">
        <w:rPr>
          <w:rFonts w:ascii="Times New Roman" w:hAnsi="Times New Roman" w:cs="Times New Roman"/>
          <w:bCs/>
          <w:sz w:val="24"/>
          <w:szCs w:val="24"/>
        </w:rPr>
        <w:t>)</w:t>
      </w:r>
      <w:r w:rsidR="008A61B2" w:rsidRPr="008A61B2">
        <w:rPr>
          <w:rFonts w:ascii="Times New Roman" w:hAnsi="Times New Roman" w:cs="Times New Roman"/>
          <w:bCs/>
          <w:sz w:val="24"/>
          <w:szCs w:val="24"/>
        </w:rPr>
        <w:t>.</w:t>
      </w:r>
    </w:p>
    <w:p w:rsidR="00585486" w:rsidRDefault="00585486" w:rsidP="00BF4520">
      <w:pPr>
        <w:spacing w:after="0" w:line="360" w:lineRule="auto"/>
        <w:ind w:firstLine="360"/>
        <w:jc w:val="both"/>
        <w:rPr>
          <w:rFonts w:ascii="Times New Roman" w:hAnsi="Times New Roman" w:cs="Times New Roman"/>
          <w:sz w:val="24"/>
          <w:szCs w:val="24"/>
        </w:rPr>
      </w:pPr>
      <w:r w:rsidRPr="00585486">
        <w:rPr>
          <w:rFonts w:ascii="Times New Roman" w:hAnsi="Times New Roman" w:cs="Times New Roman"/>
          <w:sz w:val="24"/>
          <w:szCs w:val="24"/>
        </w:rPr>
        <w:t xml:space="preserve">Ежегодно под руководством учителя старшеклассниками создаются </w:t>
      </w:r>
      <w:r w:rsidR="00415266">
        <w:rPr>
          <w:rFonts w:ascii="Times New Roman" w:hAnsi="Times New Roman" w:cs="Times New Roman"/>
          <w:sz w:val="24"/>
          <w:szCs w:val="24"/>
        </w:rPr>
        <w:t xml:space="preserve">индивидуальные </w:t>
      </w:r>
      <w:r w:rsidRPr="00585486">
        <w:rPr>
          <w:rFonts w:ascii="Times New Roman" w:hAnsi="Times New Roman" w:cs="Times New Roman"/>
          <w:sz w:val="24"/>
          <w:szCs w:val="24"/>
        </w:rPr>
        <w:t>исследовательские проекты, приближенные к настоящим научным исследованиям с указанием цели, задач, актуализации, объекта, предмета, хронологических р</w:t>
      </w:r>
      <w:r w:rsidR="004E6C90">
        <w:rPr>
          <w:rFonts w:ascii="Times New Roman" w:hAnsi="Times New Roman" w:cs="Times New Roman"/>
          <w:sz w:val="24"/>
          <w:szCs w:val="24"/>
        </w:rPr>
        <w:t xml:space="preserve">амок исследования. Такие работы характеризуются логической последовательностью, использованием различных методов исследования, большого </w:t>
      </w:r>
      <w:r w:rsidRPr="00585486">
        <w:rPr>
          <w:rFonts w:ascii="Times New Roman" w:hAnsi="Times New Roman" w:cs="Times New Roman"/>
          <w:sz w:val="24"/>
          <w:szCs w:val="24"/>
        </w:rPr>
        <w:t>колич</w:t>
      </w:r>
      <w:r w:rsidR="004E6C90">
        <w:rPr>
          <w:rFonts w:ascii="Times New Roman" w:hAnsi="Times New Roman" w:cs="Times New Roman"/>
          <w:sz w:val="24"/>
          <w:szCs w:val="24"/>
        </w:rPr>
        <w:t>ества источников информации, оформлением результатов исследования,</w:t>
      </w:r>
      <w:r w:rsidRPr="00585486">
        <w:rPr>
          <w:rFonts w:ascii="Times New Roman" w:hAnsi="Times New Roman" w:cs="Times New Roman"/>
          <w:sz w:val="24"/>
          <w:szCs w:val="24"/>
        </w:rPr>
        <w:t xml:space="preserve"> обозначением новых пробле</w:t>
      </w:r>
      <w:r w:rsidR="004E6C90">
        <w:rPr>
          <w:rFonts w:ascii="Times New Roman" w:hAnsi="Times New Roman" w:cs="Times New Roman"/>
          <w:sz w:val="24"/>
          <w:szCs w:val="24"/>
        </w:rPr>
        <w:t>м</w:t>
      </w:r>
      <w:r w:rsidRPr="00585486">
        <w:rPr>
          <w:rFonts w:ascii="Times New Roman" w:hAnsi="Times New Roman" w:cs="Times New Roman"/>
          <w:sz w:val="24"/>
          <w:szCs w:val="24"/>
        </w:rPr>
        <w:t xml:space="preserve"> для</w:t>
      </w:r>
      <w:r w:rsidR="004E6C90">
        <w:rPr>
          <w:rFonts w:ascii="Times New Roman" w:hAnsi="Times New Roman" w:cs="Times New Roman"/>
          <w:sz w:val="24"/>
          <w:szCs w:val="24"/>
        </w:rPr>
        <w:t xml:space="preserve"> дальнейшего хода </w:t>
      </w:r>
      <w:r w:rsidRPr="00585486">
        <w:rPr>
          <w:rFonts w:ascii="Times New Roman" w:hAnsi="Times New Roman" w:cs="Times New Roman"/>
          <w:sz w:val="24"/>
          <w:szCs w:val="24"/>
        </w:rPr>
        <w:t>исследования</w:t>
      </w:r>
      <w:r w:rsidR="0000777F">
        <w:rPr>
          <w:rFonts w:ascii="Times New Roman" w:hAnsi="Times New Roman" w:cs="Times New Roman"/>
          <w:sz w:val="24"/>
          <w:szCs w:val="24"/>
        </w:rPr>
        <w:t xml:space="preserve"> (приложение 8)</w:t>
      </w:r>
      <w:r w:rsidRPr="00585486">
        <w:rPr>
          <w:rFonts w:ascii="Times New Roman" w:hAnsi="Times New Roman" w:cs="Times New Roman"/>
          <w:sz w:val="24"/>
          <w:szCs w:val="24"/>
        </w:rPr>
        <w:t xml:space="preserve">. </w:t>
      </w:r>
    </w:p>
    <w:p w:rsidR="005B2AFD" w:rsidRPr="00585486" w:rsidRDefault="005B2AFD" w:rsidP="00415266">
      <w:pPr>
        <w:spacing w:after="0" w:line="360" w:lineRule="auto"/>
        <w:ind w:firstLine="360"/>
        <w:jc w:val="both"/>
        <w:rPr>
          <w:rFonts w:ascii="Times New Roman" w:hAnsi="Times New Roman" w:cs="Times New Roman"/>
          <w:sz w:val="24"/>
          <w:szCs w:val="24"/>
        </w:rPr>
      </w:pPr>
    </w:p>
    <w:p w:rsidR="00A93A9C" w:rsidRDefault="00A93A9C" w:rsidP="00A93A9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lang w:val="en-US"/>
        </w:rPr>
        <w:t>III</w:t>
      </w:r>
      <w:r w:rsidR="005B2AFD">
        <w:rPr>
          <w:rFonts w:ascii="Times New Roman" w:hAnsi="Times New Roman" w:cs="Times New Roman"/>
          <w:b/>
          <w:sz w:val="24"/>
          <w:szCs w:val="24"/>
        </w:rPr>
        <w:t>.</w:t>
      </w:r>
      <w:r>
        <w:rPr>
          <w:rFonts w:ascii="Times New Roman" w:hAnsi="Times New Roman" w:cs="Times New Roman"/>
          <w:b/>
          <w:sz w:val="24"/>
          <w:szCs w:val="24"/>
        </w:rPr>
        <w:t xml:space="preserve"> Результативность опыта</w:t>
      </w:r>
    </w:p>
    <w:p w:rsidR="005D74A2" w:rsidRDefault="005D74A2" w:rsidP="005D74A2">
      <w:pPr>
        <w:spacing w:after="0" w:line="360" w:lineRule="auto"/>
        <w:ind w:firstLine="708"/>
        <w:jc w:val="both"/>
        <w:rPr>
          <w:rFonts w:ascii="Times New Roman" w:hAnsi="Times New Roman" w:cs="Times New Roman"/>
          <w:bCs/>
          <w:sz w:val="24"/>
          <w:szCs w:val="24"/>
        </w:rPr>
      </w:pPr>
      <w:r w:rsidRPr="005D74A2">
        <w:rPr>
          <w:rFonts w:ascii="Times New Roman" w:hAnsi="Times New Roman" w:cs="Times New Roman"/>
          <w:bCs/>
          <w:sz w:val="24"/>
          <w:szCs w:val="24"/>
        </w:rPr>
        <w:t xml:space="preserve">Эффективность результативности опыта работы проводится посредством </w:t>
      </w:r>
      <w:r w:rsidR="005B2AFD">
        <w:rPr>
          <w:rFonts w:ascii="Times New Roman" w:hAnsi="Times New Roman" w:cs="Times New Roman"/>
          <w:bCs/>
          <w:sz w:val="24"/>
          <w:szCs w:val="24"/>
        </w:rPr>
        <w:t>следующих диагностик</w:t>
      </w:r>
      <w:r>
        <w:rPr>
          <w:rFonts w:ascii="Times New Roman" w:hAnsi="Times New Roman" w:cs="Times New Roman"/>
          <w:bCs/>
          <w:sz w:val="24"/>
          <w:szCs w:val="24"/>
        </w:rPr>
        <w:t>:</w:t>
      </w:r>
    </w:p>
    <w:p w:rsidR="005B2AFD" w:rsidRDefault="00DD3787" w:rsidP="00716465">
      <w:pPr>
        <w:pStyle w:val="a3"/>
        <w:numPr>
          <w:ilvl w:val="0"/>
          <w:numId w:val="1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П</w:t>
      </w:r>
      <w:r w:rsidR="00F54B6A" w:rsidRPr="00F54B6A">
        <w:rPr>
          <w:rFonts w:ascii="Times New Roman" w:hAnsi="Times New Roman" w:cs="Times New Roman"/>
          <w:bCs/>
          <w:sz w:val="24"/>
          <w:szCs w:val="24"/>
        </w:rPr>
        <w:t xml:space="preserve">роведение диагностики исследовательских умений по методике </w:t>
      </w:r>
      <w:proofErr w:type="spellStart"/>
      <w:r w:rsidR="00F54B6A" w:rsidRPr="00F54B6A">
        <w:rPr>
          <w:rFonts w:ascii="Times New Roman" w:hAnsi="Times New Roman" w:cs="Times New Roman"/>
          <w:bCs/>
          <w:sz w:val="24"/>
          <w:szCs w:val="24"/>
        </w:rPr>
        <w:t>Му</w:t>
      </w:r>
      <w:r w:rsidR="005B2AFD">
        <w:rPr>
          <w:rFonts w:ascii="Times New Roman" w:hAnsi="Times New Roman" w:cs="Times New Roman"/>
          <w:bCs/>
          <w:sz w:val="24"/>
          <w:szCs w:val="24"/>
        </w:rPr>
        <w:t>хамбетовой</w:t>
      </w:r>
      <w:proofErr w:type="spellEnd"/>
      <w:r w:rsidR="005B2AFD">
        <w:rPr>
          <w:rFonts w:ascii="Times New Roman" w:hAnsi="Times New Roman" w:cs="Times New Roman"/>
          <w:bCs/>
          <w:sz w:val="24"/>
          <w:szCs w:val="24"/>
        </w:rPr>
        <w:t xml:space="preserve"> А.Б.</w:t>
      </w:r>
    </w:p>
    <w:p w:rsidR="00DD3787" w:rsidRPr="00DD3787" w:rsidRDefault="00DD3787" w:rsidP="00716465">
      <w:pPr>
        <w:pStyle w:val="a3"/>
        <w:numPr>
          <w:ilvl w:val="0"/>
          <w:numId w:val="16"/>
        </w:numPr>
        <w:spacing w:after="0" w:line="360" w:lineRule="auto"/>
        <w:jc w:val="both"/>
        <w:rPr>
          <w:rFonts w:ascii="Times New Roman" w:hAnsi="Times New Roman" w:cs="Times New Roman"/>
          <w:bCs/>
          <w:sz w:val="24"/>
          <w:szCs w:val="24"/>
        </w:rPr>
      </w:pPr>
      <w:r w:rsidRPr="00DD3787">
        <w:rPr>
          <w:rFonts w:ascii="Times New Roman" w:hAnsi="Times New Roman" w:cs="Times New Roman"/>
          <w:sz w:val="24"/>
          <w:szCs w:val="24"/>
        </w:rPr>
        <w:t>Диагностика уровня творческой активности учащихся</w:t>
      </w:r>
      <w:proofErr w:type="gramStart"/>
      <w:r w:rsidRPr="00DD3787">
        <w:rPr>
          <w:rFonts w:ascii="Times New Roman" w:hAnsi="Times New Roman" w:cs="Times New Roman"/>
          <w:sz w:val="24"/>
          <w:szCs w:val="24"/>
        </w:rPr>
        <w:t>.</w:t>
      </w:r>
      <w:r>
        <w:rPr>
          <w:rFonts w:ascii="Times New Roman" w:hAnsi="Times New Roman" w:cs="Times New Roman"/>
          <w:sz w:val="24"/>
          <w:szCs w:val="24"/>
        </w:rPr>
        <w:t>(</w:t>
      </w:r>
      <w:proofErr w:type="gramEnd"/>
      <w:r w:rsidR="005B2AFD">
        <w:rPr>
          <w:rFonts w:ascii="Times New Roman" w:hAnsi="Times New Roman" w:cs="Times New Roman"/>
          <w:sz w:val="24"/>
          <w:szCs w:val="24"/>
        </w:rPr>
        <w:t>М</w:t>
      </w:r>
      <w:r w:rsidRPr="00DD3787">
        <w:rPr>
          <w:rFonts w:ascii="Times New Roman" w:hAnsi="Times New Roman" w:cs="Times New Roman"/>
          <w:sz w:val="24"/>
          <w:szCs w:val="24"/>
        </w:rPr>
        <w:t xml:space="preserve">етодика </w:t>
      </w:r>
      <w:proofErr w:type="spellStart"/>
      <w:r w:rsidRPr="00DD3787">
        <w:rPr>
          <w:rFonts w:ascii="Times New Roman" w:hAnsi="Times New Roman" w:cs="Times New Roman"/>
          <w:sz w:val="24"/>
          <w:szCs w:val="24"/>
        </w:rPr>
        <w:t>М.И.Рожкова</w:t>
      </w:r>
      <w:proofErr w:type="spellEnd"/>
      <w:r w:rsidRPr="00DD3787">
        <w:rPr>
          <w:rFonts w:ascii="Times New Roman" w:hAnsi="Times New Roman" w:cs="Times New Roman"/>
          <w:sz w:val="24"/>
          <w:szCs w:val="24"/>
        </w:rPr>
        <w:t xml:space="preserve">, </w:t>
      </w:r>
      <w:proofErr w:type="spellStart"/>
      <w:r w:rsidRPr="00DD3787">
        <w:rPr>
          <w:rFonts w:ascii="Times New Roman" w:hAnsi="Times New Roman" w:cs="Times New Roman"/>
          <w:sz w:val="24"/>
          <w:szCs w:val="24"/>
        </w:rPr>
        <w:t>Ю.С.Тюнникова</w:t>
      </w:r>
      <w:proofErr w:type="spellEnd"/>
      <w:r w:rsidRPr="00DD3787">
        <w:rPr>
          <w:rFonts w:ascii="Times New Roman" w:hAnsi="Times New Roman" w:cs="Times New Roman"/>
          <w:sz w:val="24"/>
          <w:szCs w:val="24"/>
        </w:rPr>
        <w:t xml:space="preserve">, </w:t>
      </w:r>
      <w:proofErr w:type="spellStart"/>
      <w:r w:rsidRPr="00DD3787">
        <w:rPr>
          <w:rFonts w:ascii="Times New Roman" w:hAnsi="Times New Roman" w:cs="Times New Roman"/>
          <w:sz w:val="24"/>
          <w:szCs w:val="24"/>
        </w:rPr>
        <w:t>Б.С.Алишева</w:t>
      </w:r>
      <w:proofErr w:type="spellEnd"/>
      <w:r w:rsidRPr="00DD3787">
        <w:rPr>
          <w:rFonts w:ascii="Times New Roman" w:hAnsi="Times New Roman" w:cs="Times New Roman"/>
          <w:sz w:val="24"/>
          <w:szCs w:val="24"/>
        </w:rPr>
        <w:t xml:space="preserve">, </w:t>
      </w:r>
      <w:proofErr w:type="spellStart"/>
      <w:r w:rsidRPr="00DD3787">
        <w:rPr>
          <w:rFonts w:ascii="Times New Roman" w:hAnsi="Times New Roman" w:cs="Times New Roman"/>
          <w:sz w:val="24"/>
          <w:szCs w:val="24"/>
        </w:rPr>
        <w:t>Л.А.Воловича</w:t>
      </w:r>
      <w:proofErr w:type="spellEnd"/>
      <w:r w:rsidRPr="00DD3787">
        <w:rPr>
          <w:rFonts w:ascii="Times New Roman" w:hAnsi="Times New Roman" w:cs="Times New Roman"/>
          <w:sz w:val="24"/>
          <w:szCs w:val="24"/>
        </w:rPr>
        <w:t>.)</w:t>
      </w:r>
    </w:p>
    <w:p w:rsidR="00DD3787" w:rsidRPr="00DD3787" w:rsidRDefault="00DD3787" w:rsidP="00716465">
      <w:pPr>
        <w:pStyle w:val="a3"/>
        <w:numPr>
          <w:ilvl w:val="0"/>
          <w:numId w:val="16"/>
        </w:numPr>
        <w:spacing w:after="0" w:line="360" w:lineRule="auto"/>
        <w:jc w:val="both"/>
        <w:rPr>
          <w:rFonts w:ascii="Times New Roman" w:hAnsi="Times New Roman" w:cs="Times New Roman"/>
          <w:bCs/>
          <w:sz w:val="24"/>
          <w:szCs w:val="24"/>
        </w:rPr>
      </w:pPr>
      <w:r>
        <w:rPr>
          <w:rFonts w:ascii="Times New Roman" w:hAnsi="Times New Roman"/>
          <w:sz w:val="24"/>
          <w:szCs w:val="24"/>
        </w:rPr>
        <w:t>А</w:t>
      </w:r>
      <w:r w:rsidRPr="00DD3787">
        <w:rPr>
          <w:rFonts w:ascii="Times New Roman" w:hAnsi="Times New Roman"/>
          <w:sz w:val="24"/>
          <w:szCs w:val="24"/>
        </w:rPr>
        <w:t>нализ количества призеров и победителей олимпиад, конкурсов, конференций разного уровня.</w:t>
      </w:r>
    </w:p>
    <w:p w:rsidR="005D74A2" w:rsidRDefault="00DD3787" w:rsidP="00716465">
      <w:pPr>
        <w:pStyle w:val="a3"/>
        <w:numPr>
          <w:ilvl w:val="0"/>
          <w:numId w:val="16"/>
        </w:numPr>
        <w:spacing w:after="0" w:line="360" w:lineRule="auto"/>
        <w:jc w:val="both"/>
        <w:rPr>
          <w:rFonts w:ascii="Times New Roman" w:hAnsi="Times New Roman" w:cs="Times New Roman"/>
          <w:bCs/>
          <w:sz w:val="24"/>
          <w:szCs w:val="24"/>
        </w:rPr>
      </w:pPr>
      <w:r w:rsidRPr="00DD3787">
        <w:rPr>
          <w:rFonts w:ascii="Times New Roman" w:hAnsi="Times New Roman" w:cs="Times New Roman"/>
          <w:bCs/>
          <w:sz w:val="24"/>
          <w:szCs w:val="24"/>
        </w:rPr>
        <w:t>М</w:t>
      </w:r>
      <w:r w:rsidR="005D74A2" w:rsidRPr="00DD3787">
        <w:rPr>
          <w:rFonts w:ascii="Times New Roman" w:hAnsi="Times New Roman" w:cs="Times New Roman"/>
          <w:bCs/>
          <w:sz w:val="24"/>
          <w:szCs w:val="24"/>
        </w:rPr>
        <w:t>ониторинг качества знаний учащихся по предмету.</w:t>
      </w:r>
    </w:p>
    <w:p w:rsidR="00DD3787" w:rsidRDefault="004E6C90" w:rsidP="004E6C90">
      <w:pPr>
        <w:spacing w:after="0" w:line="360" w:lineRule="auto"/>
        <w:ind w:firstLine="708"/>
        <w:jc w:val="both"/>
        <w:rPr>
          <w:rFonts w:ascii="Times New Roman" w:hAnsi="Times New Roman" w:cs="Times New Roman"/>
          <w:bCs/>
          <w:sz w:val="24"/>
          <w:szCs w:val="24"/>
        </w:rPr>
      </w:pPr>
      <w:r w:rsidRPr="004E6C90">
        <w:rPr>
          <w:rFonts w:ascii="Times New Roman" w:hAnsi="Times New Roman" w:cs="Times New Roman"/>
          <w:bCs/>
          <w:sz w:val="24"/>
          <w:szCs w:val="24"/>
        </w:rPr>
        <w:lastRenderedPageBreak/>
        <w:t xml:space="preserve">Работа </w:t>
      </w:r>
      <w:r>
        <w:rPr>
          <w:rFonts w:ascii="Times New Roman" w:hAnsi="Times New Roman" w:cs="Times New Roman"/>
          <w:bCs/>
          <w:sz w:val="24"/>
          <w:szCs w:val="24"/>
        </w:rPr>
        <w:t xml:space="preserve">по </w:t>
      </w:r>
      <w:r w:rsidRPr="004E6C90">
        <w:rPr>
          <w:rFonts w:ascii="Times New Roman" w:hAnsi="Times New Roman" w:cs="Times New Roman"/>
          <w:bCs/>
          <w:sz w:val="24"/>
          <w:szCs w:val="24"/>
        </w:rPr>
        <w:t xml:space="preserve">развитию творческих </w:t>
      </w:r>
      <w:proofErr w:type="spellStart"/>
      <w:r w:rsidRPr="004E6C90">
        <w:rPr>
          <w:rFonts w:ascii="Times New Roman" w:hAnsi="Times New Roman" w:cs="Times New Roman"/>
          <w:bCs/>
          <w:sz w:val="24"/>
          <w:szCs w:val="24"/>
        </w:rPr>
        <w:t>способностейшко</w:t>
      </w:r>
      <w:r>
        <w:rPr>
          <w:rFonts w:ascii="Times New Roman" w:hAnsi="Times New Roman" w:cs="Times New Roman"/>
          <w:bCs/>
          <w:sz w:val="24"/>
          <w:szCs w:val="24"/>
        </w:rPr>
        <w:t>льников</w:t>
      </w:r>
      <w:proofErr w:type="spellEnd"/>
      <w:r>
        <w:rPr>
          <w:rFonts w:ascii="Times New Roman" w:hAnsi="Times New Roman" w:cs="Times New Roman"/>
          <w:bCs/>
          <w:sz w:val="24"/>
          <w:szCs w:val="24"/>
        </w:rPr>
        <w:t xml:space="preserve"> на уроках биологии и</w:t>
      </w:r>
      <w:r w:rsidRPr="004E6C90">
        <w:rPr>
          <w:rFonts w:ascii="Times New Roman" w:hAnsi="Times New Roman" w:cs="Times New Roman"/>
          <w:bCs/>
          <w:sz w:val="24"/>
          <w:szCs w:val="24"/>
        </w:rPr>
        <w:t xml:space="preserve"> во внеурочное</w:t>
      </w:r>
      <w:r>
        <w:rPr>
          <w:rFonts w:ascii="Times New Roman" w:hAnsi="Times New Roman" w:cs="Times New Roman"/>
          <w:bCs/>
          <w:sz w:val="24"/>
          <w:szCs w:val="24"/>
        </w:rPr>
        <w:t xml:space="preserve"> время, а также исследовательских умений дает положительные результаты, о чем</w:t>
      </w:r>
      <w:r w:rsidRPr="004E6C90">
        <w:rPr>
          <w:rFonts w:ascii="Times New Roman" w:hAnsi="Times New Roman" w:cs="Times New Roman"/>
          <w:bCs/>
          <w:sz w:val="24"/>
          <w:szCs w:val="24"/>
        </w:rPr>
        <w:t xml:space="preserve"> говорят результаты диагностики</w:t>
      </w:r>
      <w:r>
        <w:rPr>
          <w:rFonts w:ascii="Times New Roman" w:hAnsi="Times New Roman" w:cs="Times New Roman"/>
          <w:bCs/>
          <w:sz w:val="24"/>
          <w:szCs w:val="24"/>
        </w:rPr>
        <w:t>.</w:t>
      </w:r>
    </w:p>
    <w:p w:rsidR="00D85B7B" w:rsidRDefault="00D85B7B" w:rsidP="00815674">
      <w:pPr>
        <w:spacing w:after="0" w:line="360" w:lineRule="auto"/>
        <w:jc w:val="center"/>
        <w:rPr>
          <w:rFonts w:ascii="Times New Roman" w:hAnsi="Times New Roman" w:cs="Times New Roman"/>
          <w:b/>
          <w:sz w:val="24"/>
          <w:szCs w:val="24"/>
        </w:rPr>
      </w:pPr>
    </w:p>
    <w:p w:rsidR="00D85B7B" w:rsidRDefault="00D85B7B" w:rsidP="00815674">
      <w:pPr>
        <w:spacing w:after="0" w:line="360" w:lineRule="auto"/>
        <w:jc w:val="center"/>
        <w:rPr>
          <w:rFonts w:ascii="Times New Roman" w:hAnsi="Times New Roman" w:cs="Times New Roman"/>
          <w:b/>
          <w:bCs/>
          <w:sz w:val="24"/>
          <w:szCs w:val="24"/>
        </w:rPr>
      </w:pPr>
      <w:r w:rsidRPr="00D85B7B">
        <w:rPr>
          <w:rFonts w:ascii="Times New Roman" w:hAnsi="Times New Roman" w:cs="Times New Roman"/>
          <w:b/>
          <w:bCs/>
          <w:sz w:val="24"/>
          <w:szCs w:val="24"/>
        </w:rPr>
        <w:t>П</w:t>
      </w:r>
      <w:r w:rsidR="00F54B6A" w:rsidRPr="00D85B7B">
        <w:rPr>
          <w:rFonts w:ascii="Times New Roman" w:hAnsi="Times New Roman" w:cs="Times New Roman"/>
          <w:b/>
          <w:bCs/>
          <w:sz w:val="24"/>
          <w:szCs w:val="24"/>
        </w:rPr>
        <w:t xml:space="preserve">роведение диагностики </w:t>
      </w:r>
      <w:r>
        <w:rPr>
          <w:rFonts w:ascii="Times New Roman" w:hAnsi="Times New Roman" w:cs="Times New Roman"/>
          <w:b/>
          <w:bCs/>
          <w:sz w:val="24"/>
          <w:szCs w:val="24"/>
        </w:rPr>
        <w:t>исследовательских умений</w:t>
      </w:r>
    </w:p>
    <w:p w:rsidR="00D85B7B" w:rsidRDefault="00F54B6A" w:rsidP="00815674">
      <w:pPr>
        <w:spacing w:after="0" w:line="360" w:lineRule="auto"/>
        <w:jc w:val="center"/>
        <w:rPr>
          <w:rFonts w:ascii="Times New Roman" w:hAnsi="Times New Roman" w:cs="Times New Roman"/>
          <w:b/>
          <w:bCs/>
          <w:sz w:val="24"/>
          <w:szCs w:val="24"/>
        </w:rPr>
      </w:pPr>
      <w:r w:rsidRPr="00D85B7B">
        <w:rPr>
          <w:rFonts w:ascii="Times New Roman" w:hAnsi="Times New Roman" w:cs="Times New Roman"/>
          <w:b/>
          <w:bCs/>
          <w:sz w:val="24"/>
          <w:szCs w:val="24"/>
        </w:rPr>
        <w:t xml:space="preserve">по методике </w:t>
      </w:r>
      <w:proofErr w:type="spellStart"/>
      <w:r w:rsidRPr="00D85B7B">
        <w:rPr>
          <w:rFonts w:ascii="Times New Roman" w:hAnsi="Times New Roman" w:cs="Times New Roman"/>
          <w:b/>
          <w:bCs/>
          <w:sz w:val="24"/>
          <w:szCs w:val="24"/>
        </w:rPr>
        <w:t>Мухамбетовой</w:t>
      </w:r>
      <w:proofErr w:type="spellEnd"/>
      <w:r w:rsidRPr="00D85B7B">
        <w:rPr>
          <w:rFonts w:ascii="Times New Roman" w:hAnsi="Times New Roman" w:cs="Times New Roman"/>
          <w:b/>
          <w:bCs/>
          <w:sz w:val="24"/>
          <w:szCs w:val="24"/>
        </w:rPr>
        <w:t xml:space="preserve"> А.Б.;</w:t>
      </w:r>
    </w:p>
    <w:p w:rsidR="00D85B7B" w:rsidRDefault="00D85B7B" w:rsidP="00D85B7B">
      <w:pPr>
        <w:spacing w:after="0" w:line="360" w:lineRule="auto"/>
        <w:ind w:firstLine="708"/>
        <w:jc w:val="both"/>
        <w:rPr>
          <w:rFonts w:ascii="Times New Roman" w:hAnsi="Times New Roman" w:cs="Times New Roman"/>
          <w:sz w:val="24"/>
          <w:szCs w:val="24"/>
        </w:rPr>
      </w:pPr>
      <w:r w:rsidRPr="00D85B7B">
        <w:rPr>
          <w:rFonts w:ascii="Times New Roman" w:hAnsi="Times New Roman" w:cs="Times New Roman"/>
          <w:sz w:val="24"/>
          <w:szCs w:val="24"/>
        </w:rPr>
        <w:t xml:space="preserve">В качестве критериев развития исследовательских умений были определены мотивационный, содержательный и операционный критерии. При анализе степени их развития выделяли 4 уровня: </w:t>
      </w:r>
      <w:proofErr w:type="gramStart"/>
      <w:r w:rsidRPr="00D85B7B">
        <w:rPr>
          <w:rFonts w:ascii="Times New Roman" w:hAnsi="Times New Roman" w:cs="Times New Roman"/>
          <w:sz w:val="24"/>
          <w:szCs w:val="24"/>
          <w:lang w:val="en-US"/>
        </w:rPr>
        <w:t>IV</w:t>
      </w:r>
      <w:r w:rsidRPr="00D85B7B">
        <w:rPr>
          <w:rFonts w:ascii="Times New Roman" w:hAnsi="Times New Roman" w:cs="Times New Roman"/>
          <w:sz w:val="24"/>
          <w:szCs w:val="24"/>
        </w:rPr>
        <w:t xml:space="preserve"> – высший уровень, </w:t>
      </w:r>
      <w:r w:rsidRPr="00D85B7B">
        <w:rPr>
          <w:rFonts w:ascii="Times New Roman" w:hAnsi="Times New Roman" w:cs="Times New Roman"/>
          <w:sz w:val="24"/>
          <w:szCs w:val="24"/>
          <w:lang w:val="en-US"/>
        </w:rPr>
        <w:t>III</w:t>
      </w:r>
      <w:r w:rsidRPr="00D85B7B">
        <w:rPr>
          <w:rFonts w:ascii="Times New Roman" w:hAnsi="Times New Roman" w:cs="Times New Roman"/>
          <w:sz w:val="24"/>
          <w:szCs w:val="24"/>
        </w:rPr>
        <w:t xml:space="preserve"> – высокий уровень, </w:t>
      </w:r>
      <w:r w:rsidRPr="00D85B7B">
        <w:rPr>
          <w:rFonts w:ascii="Times New Roman" w:hAnsi="Times New Roman" w:cs="Times New Roman"/>
          <w:sz w:val="24"/>
          <w:szCs w:val="24"/>
          <w:lang w:val="en-US"/>
        </w:rPr>
        <w:t>II</w:t>
      </w:r>
      <w:r w:rsidRPr="00D85B7B">
        <w:rPr>
          <w:rFonts w:ascii="Times New Roman" w:hAnsi="Times New Roman" w:cs="Times New Roman"/>
          <w:sz w:val="24"/>
          <w:szCs w:val="24"/>
        </w:rPr>
        <w:t xml:space="preserve"> – средний уровень, </w:t>
      </w:r>
      <w:r w:rsidRPr="00D85B7B">
        <w:rPr>
          <w:rFonts w:ascii="Times New Roman" w:hAnsi="Times New Roman" w:cs="Times New Roman"/>
          <w:sz w:val="24"/>
          <w:szCs w:val="24"/>
          <w:lang w:val="en-US"/>
        </w:rPr>
        <w:t>I</w:t>
      </w:r>
      <w:r w:rsidRPr="00D85B7B">
        <w:rPr>
          <w:rFonts w:ascii="Times New Roman" w:hAnsi="Times New Roman" w:cs="Times New Roman"/>
          <w:sz w:val="24"/>
          <w:szCs w:val="24"/>
        </w:rPr>
        <w:t xml:space="preserve"> – низкий уров</w:t>
      </w:r>
      <w:r w:rsidR="00487195">
        <w:rPr>
          <w:rFonts w:ascii="Times New Roman" w:hAnsi="Times New Roman" w:cs="Times New Roman"/>
          <w:sz w:val="24"/>
          <w:szCs w:val="24"/>
        </w:rPr>
        <w:t>ень (п</w:t>
      </w:r>
      <w:r w:rsidRPr="00D85B7B">
        <w:rPr>
          <w:rFonts w:ascii="Times New Roman" w:hAnsi="Times New Roman" w:cs="Times New Roman"/>
          <w:sz w:val="24"/>
          <w:szCs w:val="24"/>
        </w:rPr>
        <w:t xml:space="preserve">риложение </w:t>
      </w:r>
      <w:r w:rsidR="0000777F">
        <w:rPr>
          <w:rFonts w:ascii="Times New Roman" w:hAnsi="Times New Roman" w:cs="Times New Roman"/>
          <w:sz w:val="24"/>
          <w:szCs w:val="24"/>
        </w:rPr>
        <w:t>9</w:t>
      </w:r>
      <w:r w:rsidRPr="00D85B7B">
        <w:rPr>
          <w:rFonts w:ascii="Times New Roman" w:hAnsi="Times New Roman" w:cs="Times New Roman"/>
          <w:sz w:val="24"/>
          <w:szCs w:val="24"/>
        </w:rPr>
        <w:t>).</w:t>
      </w:r>
      <w:proofErr w:type="gramEnd"/>
      <w:r w:rsidR="0000777F">
        <w:rPr>
          <w:rFonts w:ascii="Times New Roman" w:hAnsi="Times New Roman" w:cs="Times New Roman"/>
          <w:sz w:val="24"/>
          <w:szCs w:val="24"/>
        </w:rPr>
        <w:t xml:space="preserve"> </w:t>
      </w:r>
      <w:r w:rsidR="00B7280E" w:rsidRPr="00B7280E">
        <w:rPr>
          <w:rFonts w:ascii="Times New Roman" w:hAnsi="Times New Roman" w:cs="Times New Roman"/>
          <w:sz w:val="24"/>
          <w:szCs w:val="24"/>
        </w:rPr>
        <w:t>[</w:t>
      </w:r>
      <w:r w:rsidR="00DC73C4">
        <w:rPr>
          <w:rFonts w:ascii="Times New Roman" w:hAnsi="Times New Roman" w:cs="Times New Roman"/>
          <w:sz w:val="24"/>
          <w:szCs w:val="24"/>
        </w:rPr>
        <w:t>6</w:t>
      </w:r>
      <w:r w:rsidR="00B7280E" w:rsidRPr="00B7280E">
        <w:rPr>
          <w:rFonts w:ascii="Times New Roman" w:hAnsi="Times New Roman" w:cs="Times New Roman"/>
          <w:sz w:val="24"/>
          <w:szCs w:val="24"/>
        </w:rPr>
        <w:t>]</w:t>
      </w:r>
    </w:p>
    <w:p w:rsidR="0000777F" w:rsidRDefault="0000777F" w:rsidP="0000777F">
      <w:pPr>
        <w:spacing w:after="0" w:line="360" w:lineRule="auto"/>
        <w:jc w:val="both"/>
        <w:rPr>
          <w:rFonts w:ascii="Times New Roman" w:hAnsi="Times New Roman" w:cs="Times New Roman"/>
          <w:sz w:val="24"/>
          <w:szCs w:val="24"/>
        </w:rPr>
      </w:pPr>
    </w:p>
    <w:p w:rsidR="007B6B1F" w:rsidRDefault="00EC02BE" w:rsidP="007B6B1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Таблица 2. Диагностика исследовательских умений.</w:t>
      </w:r>
    </w:p>
    <w:tbl>
      <w:tblPr>
        <w:tblStyle w:val="a5"/>
        <w:tblW w:w="0" w:type="auto"/>
        <w:tblLook w:val="04A0" w:firstRow="1" w:lastRow="0" w:firstColumn="1" w:lastColumn="0" w:noHBand="0" w:noVBand="1"/>
      </w:tblPr>
      <w:tblGrid>
        <w:gridCol w:w="1595"/>
        <w:gridCol w:w="1595"/>
        <w:gridCol w:w="1595"/>
        <w:gridCol w:w="1595"/>
        <w:gridCol w:w="1595"/>
        <w:gridCol w:w="1595"/>
      </w:tblGrid>
      <w:tr w:rsidR="00EC02BE" w:rsidTr="00EC02BE">
        <w:tc>
          <w:tcPr>
            <w:tcW w:w="1595" w:type="dxa"/>
            <w:vMerge w:val="restart"/>
          </w:tcPr>
          <w:p w:rsidR="00EC02BE" w:rsidRDefault="00EC02BE" w:rsidP="00EC02BE">
            <w:pPr>
              <w:spacing w:line="360" w:lineRule="auto"/>
              <w:jc w:val="center"/>
              <w:rPr>
                <w:rFonts w:ascii="Times New Roman" w:hAnsi="Times New Roman" w:cs="Times New Roman"/>
                <w:sz w:val="24"/>
                <w:szCs w:val="24"/>
              </w:rPr>
            </w:pPr>
            <w:r w:rsidRPr="00EC02BE">
              <w:rPr>
                <w:rFonts w:ascii="Times New Roman" w:hAnsi="Times New Roman" w:cs="Times New Roman"/>
                <w:b/>
                <w:sz w:val="24"/>
                <w:szCs w:val="24"/>
              </w:rPr>
              <w:t>Учебный год</w:t>
            </w:r>
          </w:p>
        </w:tc>
        <w:tc>
          <w:tcPr>
            <w:tcW w:w="1595" w:type="dxa"/>
            <w:vMerge w:val="restart"/>
          </w:tcPr>
          <w:p w:rsidR="00EC02BE" w:rsidRDefault="00EC02BE" w:rsidP="00EC02BE">
            <w:pPr>
              <w:spacing w:line="360" w:lineRule="auto"/>
              <w:jc w:val="center"/>
              <w:rPr>
                <w:rFonts w:ascii="Times New Roman" w:hAnsi="Times New Roman" w:cs="Times New Roman"/>
                <w:sz w:val="24"/>
                <w:szCs w:val="24"/>
              </w:rPr>
            </w:pPr>
            <w:r w:rsidRPr="00EC02BE">
              <w:rPr>
                <w:rFonts w:ascii="Times New Roman" w:hAnsi="Times New Roman" w:cs="Times New Roman"/>
                <w:b/>
                <w:sz w:val="24"/>
                <w:szCs w:val="24"/>
              </w:rPr>
              <w:t>Количество учащихся</w:t>
            </w:r>
          </w:p>
        </w:tc>
        <w:tc>
          <w:tcPr>
            <w:tcW w:w="6380" w:type="dxa"/>
            <w:gridSpan w:val="4"/>
          </w:tcPr>
          <w:p w:rsidR="00EC02BE" w:rsidRDefault="00EC02BE" w:rsidP="00EC02BE">
            <w:pPr>
              <w:spacing w:line="360" w:lineRule="auto"/>
              <w:jc w:val="center"/>
              <w:rPr>
                <w:rFonts w:ascii="Times New Roman" w:hAnsi="Times New Roman" w:cs="Times New Roman"/>
                <w:sz w:val="24"/>
                <w:szCs w:val="24"/>
              </w:rPr>
            </w:pPr>
            <w:r w:rsidRPr="00EC02BE">
              <w:rPr>
                <w:rFonts w:ascii="Times New Roman" w:hAnsi="Times New Roman" w:cs="Times New Roman"/>
                <w:b/>
                <w:sz w:val="24"/>
                <w:szCs w:val="24"/>
              </w:rPr>
              <w:t xml:space="preserve">Уровень </w:t>
            </w:r>
            <w:r>
              <w:rPr>
                <w:rFonts w:ascii="Times New Roman" w:hAnsi="Times New Roman" w:cs="Times New Roman"/>
                <w:b/>
                <w:sz w:val="24"/>
                <w:szCs w:val="24"/>
              </w:rPr>
              <w:t>развития исследовательских умений</w:t>
            </w:r>
          </w:p>
        </w:tc>
      </w:tr>
      <w:tr w:rsidR="00EC02BE" w:rsidTr="00EC02BE">
        <w:tc>
          <w:tcPr>
            <w:tcW w:w="1595" w:type="dxa"/>
            <w:vMerge/>
          </w:tcPr>
          <w:p w:rsidR="00EC02BE" w:rsidRPr="00EC02BE" w:rsidRDefault="00EC02BE" w:rsidP="00EC02BE">
            <w:pPr>
              <w:spacing w:line="360" w:lineRule="auto"/>
              <w:jc w:val="center"/>
              <w:rPr>
                <w:rFonts w:ascii="Times New Roman" w:hAnsi="Times New Roman" w:cs="Times New Roman"/>
                <w:b/>
                <w:sz w:val="24"/>
                <w:szCs w:val="24"/>
              </w:rPr>
            </w:pPr>
          </w:p>
        </w:tc>
        <w:tc>
          <w:tcPr>
            <w:tcW w:w="1595" w:type="dxa"/>
            <w:vMerge/>
          </w:tcPr>
          <w:p w:rsidR="00EC02BE" w:rsidRPr="00EC02BE" w:rsidRDefault="00EC02BE" w:rsidP="00EC02BE">
            <w:pPr>
              <w:spacing w:line="360" w:lineRule="auto"/>
              <w:jc w:val="center"/>
              <w:rPr>
                <w:rFonts w:ascii="Times New Roman" w:hAnsi="Times New Roman" w:cs="Times New Roman"/>
                <w:b/>
                <w:sz w:val="24"/>
                <w:szCs w:val="24"/>
              </w:rPr>
            </w:pPr>
          </w:p>
        </w:tc>
        <w:tc>
          <w:tcPr>
            <w:tcW w:w="1595" w:type="dxa"/>
          </w:tcPr>
          <w:p w:rsidR="00EC02BE" w:rsidRDefault="00EC02BE" w:rsidP="00EC02BE">
            <w:pPr>
              <w:spacing w:line="360" w:lineRule="auto"/>
              <w:jc w:val="center"/>
              <w:rPr>
                <w:rFonts w:ascii="Times New Roman" w:hAnsi="Times New Roman" w:cs="Times New Roman"/>
                <w:sz w:val="24"/>
                <w:szCs w:val="24"/>
              </w:rPr>
            </w:pPr>
            <w:r w:rsidRPr="00EC02BE">
              <w:rPr>
                <w:rFonts w:ascii="Times New Roman" w:hAnsi="Times New Roman" w:cs="Times New Roman"/>
                <w:b/>
                <w:sz w:val="24"/>
                <w:szCs w:val="24"/>
              </w:rPr>
              <w:t>Низкий</w:t>
            </w:r>
          </w:p>
        </w:tc>
        <w:tc>
          <w:tcPr>
            <w:tcW w:w="1595" w:type="dxa"/>
          </w:tcPr>
          <w:p w:rsidR="00EC02BE" w:rsidRDefault="00EC02BE" w:rsidP="00EC02BE">
            <w:pPr>
              <w:spacing w:line="360" w:lineRule="auto"/>
              <w:jc w:val="center"/>
              <w:rPr>
                <w:rFonts w:ascii="Times New Roman" w:hAnsi="Times New Roman" w:cs="Times New Roman"/>
                <w:sz w:val="24"/>
                <w:szCs w:val="24"/>
              </w:rPr>
            </w:pPr>
            <w:r w:rsidRPr="00EC02BE">
              <w:rPr>
                <w:rFonts w:ascii="Times New Roman" w:hAnsi="Times New Roman" w:cs="Times New Roman"/>
                <w:b/>
                <w:sz w:val="24"/>
                <w:szCs w:val="24"/>
              </w:rPr>
              <w:t>Средний</w:t>
            </w:r>
          </w:p>
        </w:tc>
        <w:tc>
          <w:tcPr>
            <w:tcW w:w="1595" w:type="dxa"/>
          </w:tcPr>
          <w:p w:rsidR="00EC02BE" w:rsidRDefault="00EC02BE" w:rsidP="00EC02BE">
            <w:pPr>
              <w:spacing w:line="360" w:lineRule="auto"/>
              <w:jc w:val="center"/>
              <w:rPr>
                <w:rFonts w:ascii="Times New Roman" w:hAnsi="Times New Roman" w:cs="Times New Roman"/>
                <w:sz w:val="24"/>
                <w:szCs w:val="24"/>
              </w:rPr>
            </w:pPr>
            <w:r w:rsidRPr="00EC02BE">
              <w:rPr>
                <w:rFonts w:ascii="Times New Roman" w:hAnsi="Times New Roman" w:cs="Times New Roman"/>
                <w:b/>
                <w:sz w:val="24"/>
                <w:szCs w:val="24"/>
              </w:rPr>
              <w:t>Высокий</w:t>
            </w:r>
          </w:p>
        </w:tc>
        <w:tc>
          <w:tcPr>
            <w:tcW w:w="1595" w:type="dxa"/>
          </w:tcPr>
          <w:p w:rsidR="00EC02BE" w:rsidRPr="00EC02BE" w:rsidRDefault="00EC02BE" w:rsidP="00EC02BE">
            <w:pPr>
              <w:spacing w:line="360" w:lineRule="auto"/>
              <w:jc w:val="center"/>
              <w:rPr>
                <w:rFonts w:ascii="Times New Roman" w:hAnsi="Times New Roman" w:cs="Times New Roman"/>
                <w:b/>
                <w:sz w:val="24"/>
                <w:szCs w:val="24"/>
              </w:rPr>
            </w:pPr>
            <w:r w:rsidRPr="00EC02BE">
              <w:rPr>
                <w:rFonts w:ascii="Times New Roman" w:hAnsi="Times New Roman" w:cs="Times New Roman"/>
                <w:b/>
                <w:sz w:val="24"/>
                <w:szCs w:val="24"/>
              </w:rPr>
              <w:t>Высший</w:t>
            </w:r>
          </w:p>
        </w:tc>
      </w:tr>
      <w:tr w:rsidR="00EC02BE" w:rsidTr="00EC02BE">
        <w:tc>
          <w:tcPr>
            <w:tcW w:w="1595" w:type="dxa"/>
          </w:tcPr>
          <w:p w:rsidR="00EC02BE" w:rsidRDefault="00EC02BE" w:rsidP="00EC02BE">
            <w:pPr>
              <w:spacing w:line="360" w:lineRule="auto"/>
              <w:jc w:val="center"/>
              <w:rPr>
                <w:rFonts w:ascii="Times New Roman" w:hAnsi="Times New Roman" w:cs="Times New Roman"/>
                <w:sz w:val="24"/>
                <w:szCs w:val="24"/>
              </w:rPr>
            </w:pPr>
            <w:r>
              <w:rPr>
                <w:rFonts w:ascii="Times New Roman" w:hAnsi="Times New Roman" w:cs="Times New Roman"/>
                <w:sz w:val="24"/>
                <w:szCs w:val="24"/>
              </w:rPr>
              <w:t>2011-2012</w:t>
            </w:r>
          </w:p>
        </w:tc>
        <w:tc>
          <w:tcPr>
            <w:tcW w:w="1595" w:type="dxa"/>
          </w:tcPr>
          <w:p w:rsidR="00EC02BE" w:rsidRDefault="00EC02BE" w:rsidP="00EC02BE">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595" w:type="dxa"/>
          </w:tcPr>
          <w:p w:rsidR="00EC02BE" w:rsidRPr="00B7280E" w:rsidRDefault="00B7280E" w:rsidP="00EC02B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43 %</w:t>
            </w:r>
          </w:p>
        </w:tc>
        <w:tc>
          <w:tcPr>
            <w:tcW w:w="1595" w:type="dxa"/>
          </w:tcPr>
          <w:p w:rsidR="00EC02BE" w:rsidRPr="00B7280E" w:rsidRDefault="00B7280E" w:rsidP="00EC02B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49 %</w:t>
            </w:r>
          </w:p>
        </w:tc>
        <w:tc>
          <w:tcPr>
            <w:tcW w:w="1595" w:type="dxa"/>
          </w:tcPr>
          <w:p w:rsidR="00EC02BE" w:rsidRPr="00B7280E" w:rsidRDefault="00B7280E" w:rsidP="00EC02B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8 %</w:t>
            </w:r>
          </w:p>
        </w:tc>
        <w:tc>
          <w:tcPr>
            <w:tcW w:w="1595" w:type="dxa"/>
          </w:tcPr>
          <w:p w:rsidR="00EC02BE" w:rsidRPr="00B7280E" w:rsidRDefault="00B7280E" w:rsidP="00EC02B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0 %</w:t>
            </w:r>
          </w:p>
        </w:tc>
      </w:tr>
      <w:tr w:rsidR="00EC02BE" w:rsidTr="00EC02BE">
        <w:tc>
          <w:tcPr>
            <w:tcW w:w="1595" w:type="dxa"/>
          </w:tcPr>
          <w:p w:rsidR="00EC02BE" w:rsidRDefault="00EC02BE" w:rsidP="00EC02BE">
            <w:pPr>
              <w:spacing w:line="360" w:lineRule="auto"/>
              <w:jc w:val="center"/>
              <w:rPr>
                <w:rFonts w:ascii="Times New Roman" w:hAnsi="Times New Roman" w:cs="Times New Roman"/>
                <w:sz w:val="24"/>
                <w:szCs w:val="24"/>
              </w:rPr>
            </w:pPr>
            <w:r>
              <w:rPr>
                <w:rFonts w:ascii="Times New Roman" w:hAnsi="Times New Roman" w:cs="Times New Roman"/>
                <w:sz w:val="24"/>
                <w:szCs w:val="24"/>
              </w:rPr>
              <w:t>2013-2014</w:t>
            </w:r>
          </w:p>
        </w:tc>
        <w:tc>
          <w:tcPr>
            <w:tcW w:w="1595" w:type="dxa"/>
          </w:tcPr>
          <w:p w:rsidR="00EC02BE" w:rsidRDefault="00B7280E" w:rsidP="00EC02BE">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595" w:type="dxa"/>
          </w:tcPr>
          <w:p w:rsidR="00EC02BE" w:rsidRPr="00B7280E" w:rsidRDefault="00B7280E" w:rsidP="00EC02B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18 %</w:t>
            </w:r>
          </w:p>
        </w:tc>
        <w:tc>
          <w:tcPr>
            <w:tcW w:w="1595" w:type="dxa"/>
          </w:tcPr>
          <w:p w:rsidR="00EC02BE" w:rsidRPr="00B7280E" w:rsidRDefault="00B7280E" w:rsidP="00B7280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56 %</w:t>
            </w:r>
          </w:p>
        </w:tc>
        <w:tc>
          <w:tcPr>
            <w:tcW w:w="1595" w:type="dxa"/>
          </w:tcPr>
          <w:p w:rsidR="00EC02BE" w:rsidRPr="00B7280E" w:rsidRDefault="00B7280E" w:rsidP="00EC02B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14 %</w:t>
            </w:r>
          </w:p>
        </w:tc>
        <w:tc>
          <w:tcPr>
            <w:tcW w:w="1595" w:type="dxa"/>
          </w:tcPr>
          <w:p w:rsidR="00EC02BE" w:rsidRPr="00B7280E" w:rsidRDefault="00B7280E" w:rsidP="00EC02B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12 %</w:t>
            </w:r>
          </w:p>
        </w:tc>
      </w:tr>
    </w:tbl>
    <w:p w:rsidR="0000777F" w:rsidRDefault="0000777F" w:rsidP="00EC02BE">
      <w:pPr>
        <w:spacing w:after="0" w:line="360" w:lineRule="auto"/>
        <w:jc w:val="both"/>
        <w:rPr>
          <w:rFonts w:ascii="Times New Roman" w:hAnsi="Times New Roman" w:cs="Times New Roman"/>
          <w:sz w:val="24"/>
          <w:szCs w:val="24"/>
        </w:rPr>
      </w:pPr>
    </w:p>
    <w:p w:rsidR="00B7280E" w:rsidRDefault="00B7280E" w:rsidP="00EC02B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Диаграмма 1.</w:t>
      </w:r>
    </w:p>
    <w:p w:rsidR="007B6B1F" w:rsidRDefault="007B6B1F" w:rsidP="00EC02BE">
      <w:pPr>
        <w:spacing w:after="0" w:line="360" w:lineRule="auto"/>
        <w:jc w:val="both"/>
        <w:rPr>
          <w:rFonts w:ascii="Times New Roman" w:hAnsi="Times New Roman" w:cs="Times New Roman"/>
          <w:sz w:val="24"/>
          <w:szCs w:val="24"/>
        </w:rPr>
      </w:pPr>
    </w:p>
    <w:p w:rsidR="00B7280E" w:rsidRPr="00B7280E" w:rsidRDefault="00821239" w:rsidP="00EC02BE">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86400" cy="3200400"/>
            <wp:effectExtent l="19050" t="0" r="1905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B6B1F" w:rsidRDefault="007B6B1F" w:rsidP="00A16307">
      <w:pPr>
        <w:spacing w:after="0" w:line="360" w:lineRule="auto"/>
        <w:ind w:firstLine="708"/>
        <w:jc w:val="both"/>
        <w:rPr>
          <w:rFonts w:ascii="Times New Roman" w:hAnsi="Times New Roman" w:cs="Times New Roman"/>
          <w:sz w:val="24"/>
          <w:szCs w:val="24"/>
        </w:rPr>
      </w:pPr>
    </w:p>
    <w:p w:rsidR="00E82165" w:rsidRPr="00E82165" w:rsidRDefault="00E82165" w:rsidP="00E82165">
      <w:pPr>
        <w:spacing w:after="0" w:line="360" w:lineRule="auto"/>
        <w:ind w:firstLine="708"/>
        <w:jc w:val="both"/>
        <w:rPr>
          <w:rFonts w:ascii="Times New Roman" w:hAnsi="Times New Roman" w:cs="Times New Roman"/>
          <w:sz w:val="24"/>
          <w:szCs w:val="24"/>
        </w:rPr>
      </w:pPr>
      <w:r w:rsidRPr="00E82165">
        <w:rPr>
          <w:rFonts w:ascii="Times New Roman" w:hAnsi="Times New Roman" w:cs="Times New Roman"/>
          <w:sz w:val="24"/>
          <w:szCs w:val="24"/>
        </w:rPr>
        <w:t>Статистическая обработка полученных данных позволила сделать вывод о преобладании у большинства учащихся</w:t>
      </w:r>
      <w:r w:rsidR="0000777F">
        <w:rPr>
          <w:rFonts w:ascii="Times New Roman" w:hAnsi="Times New Roman" w:cs="Times New Roman"/>
          <w:sz w:val="24"/>
          <w:szCs w:val="24"/>
        </w:rPr>
        <w:t xml:space="preserve"> </w:t>
      </w:r>
      <w:r w:rsidRPr="00E82165">
        <w:rPr>
          <w:rFonts w:ascii="Times New Roman" w:hAnsi="Times New Roman" w:cs="Times New Roman"/>
          <w:sz w:val="24"/>
          <w:szCs w:val="24"/>
        </w:rPr>
        <w:t xml:space="preserve">в начале низкого уровня исследовательских </w:t>
      </w:r>
      <w:r w:rsidRPr="00E82165">
        <w:rPr>
          <w:rFonts w:ascii="Times New Roman" w:hAnsi="Times New Roman" w:cs="Times New Roman"/>
          <w:sz w:val="24"/>
          <w:szCs w:val="24"/>
        </w:rPr>
        <w:lastRenderedPageBreak/>
        <w:t>умений. Так, результаты диагностики, проведенной в 20</w:t>
      </w:r>
      <w:r>
        <w:rPr>
          <w:rFonts w:ascii="Times New Roman" w:hAnsi="Times New Roman" w:cs="Times New Roman"/>
          <w:sz w:val="24"/>
          <w:szCs w:val="24"/>
        </w:rPr>
        <w:t>11-2012</w:t>
      </w:r>
      <w:r w:rsidRPr="00E82165">
        <w:rPr>
          <w:rFonts w:ascii="Times New Roman" w:hAnsi="Times New Roman" w:cs="Times New Roman"/>
          <w:sz w:val="24"/>
          <w:szCs w:val="24"/>
        </w:rPr>
        <w:t xml:space="preserve"> году</w:t>
      </w:r>
      <w:r w:rsidR="00BF4520">
        <w:rPr>
          <w:rFonts w:ascii="Times New Roman" w:hAnsi="Times New Roman" w:cs="Times New Roman"/>
          <w:sz w:val="24"/>
          <w:szCs w:val="24"/>
        </w:rPr>
        <w:t>,</w:t>
      </w:r>
      <w:r w:rsidRPr="00E82165">
        <w:rPr>
          <w:rFonts w:ascii="Times New Roman" w:hAnsi="Times New Roman" w:cs="Times New Roman"/>
          <w:sz w:val="24"/>
          <w:szCs w:val="24"/>
        </w:rPr>
        <w:t xml:space="preserve"> свидетельствуют о среднем и низком </w:t>
      </w:r>
      <w:r w:rsidRPr="00E82165">
        <w:rPr>
          <w:rFonts w:ascii="Times New Roman" w:hAnsi="Times New Roman" w:cs="Times New Roman"/>
          <w:bCs/>
          <w:sz w:val="24"/>
          <w:szCs w:val="24"/>
        </w:rPr>
        <w:t>развитии исс</w:t>
      </w:r>
      <w:r>
        <w:rPr>
          <w:rFonts w:ascii="Times New Roman" w:hAnsi="Times New Roman" w:cs="Times New Roman"/>
          <w:bCs/>
          <w:sz w:val="24"/>
          <w:szCs w:val="24"/>
        </w:rPr>
        <w:t xml:space="preserve">ледовательских умений учащихся </w:t>
      </w:r>
      <w:r w:rsidRPr="00E82165">
        <w:rPr>
          <w:rFonts w:ascii="Times New Roman" w:hAnsi="Times New Roman" w:cs="Times New Roman"/>
          <w:sz w:val="24"/>
          <w:szCs w:val="24"/>
        </w:rPr>
        <w:t xml:space="preserve">(табл. </w:t>
      </w:r>
      <w:r>
        <w:rPr>
          <w:rFonts w:ascii="Times New Roman" w:hAnsi="Times New Roman" w:cs="Times New Roman"/>
          <w:sz w:val="24"/>
          <w:szCs w:val="24"/>
        </w:rPr>
        <w:t>2</w:t>
      </w:r>
      <w:r w:rsidRPr="00E82165">
        <w:rPr>
          <w:rFonts w:ascii="Times New Roman" w:hAnsi="Times New Roman" w:cs="Times New Roman"/>
          <w:sz w:val="24"/>
          <w:szCs w:val="24"/>
        </w:rPr>
        <w:t xml:space="preserve">) (средний и низкий уровень показали </w:t>
      </w:r>
      <w:r>
        <w:rPr>
          <w:rFonts w:ascii="Times New Roman" w:hAnsi="Times New Roman" w:cs="Times New Roman"/>
          <w:sz w:val="24"/>
          <w:szCs w:val="24"/>
        </w:rPr>
        <w:t>82</w:t>
      </w:r>
      <w:r w:rsidRPr="00E82165">
        <w:rPr>
          <w:rFonts w:ascii="Times New Roman" w:hAnsi="Times New Roman" w:cs="Times New Roman"/>
          <w:sz w:val="24"/>
          <w:szCs w:val="24"/>
        </w:rPr>
        <w:t>% учащихся). Проведенная диагностика показала, что некоторые  учащиеся испытывают затруднения, выполняя задания по формулировке проблемы, по выдвижению гипотез и структурированию материала; работе с текстом, формулированию выводов; доказательству  и защите своих идей.</w:t>
      </w:r>
    </w:p>
    <w:p w:rsidR="00E82165" w:rsidRPr="00E82165" w:rsidRDefault="00E82165" w:rsidP="00E82165">
      <w:pPr>
        <w:spacing w:after="0" w:line="360" w:lineRule="auto"/>
        <w:ind w:firstLine="708"/>
        <w:jc w:val="both"/>
        <w:rPr>
          <w:rFonts w:ascii="Times New Roman" w:hAnsi="Times New Roman" w:cs="Times New Roman"/>
          <w:sz w:val="24"/>
          <w:szCs w:val="24"/>
        </w:rPr>
      </w:pPr>
      <w:r w:rsidRPr="00E82165">
        <w:rPr>
          <w:rFonts w:ascii="Times New Roman" w:hAnsi="Times New Roman" w:cs="Times New Roman"/>
          <w:sz w:val="24"/>
          <w:szCs w:val="24"/>
        </w:rPr>
        <w:t xml:space="preserve">Следующий этап диагностики, проведенной в </w:t>
      </w:r>
      <w:r w:rsidR="000D38EE">
        <w:rPr>
          <w:rFonts w:ascii="Times New Roman" w:hAnsi="Times New Roman" w:cs="Times New Roman"/>
          <w:sz w:val="24"/>
          <w:szCs w:val="24"/>
        </w:rPr>
        <w:t>2013-2014</w:t>
      </w:r>
      <w:r w:rsidRPr="00E82165">
        <w:rPr>
          <w:rFonts w:ascii="Times New Roman" w:hAnsi="Times New Roman" w:cs="Times New Roman"/>
          <w:sz w:val="24"/>
          <w:szCs w:val="24"/>
        </w:rPr>
        <w:t xml:space="preserve"> году,  показал динамику развития исследовательских умений. Контроль развития исследовательских умений проводился в мае 201</w:t>
      </w:r>
      <w:r w:rsidR="000D38EE">
        <w:rPr>
          <w:rFonts w:ascii="Times New Roman" w:hAnsi="Times New Roman" w:cs="Times New Roman"/>
          <w:sz w:val="24"/>
          <w:szCs w:val="24"/>
        </w:rPr>
        <w:t>4</w:t>
      </w:r>
      <w:r w:rsidRPr="00E82165">
        <w:rPr>
          <w:rFonts w:ascii="Times New Roman" w:hAnsi="Times New Roman" w:cs="Times New Roman"/>
          <w:sz w:val="24"/>
          <w:szCs w:val="24"/>
        </w:rPr>
        <w:t xml:space="preserve">. Из данных таблицы видно, что </w:t>
      </w:r>
      <w:r w:rsidR="000D38EE">
        <w:rPr>
          <w:rFonts w:ascii="Times New Roman" w:hAnsi="Times New Roman" w:cs="Times New Roman"/>
          <w:sz w:val="24"/>
          <w:szCs w:val="24"/>
        </w:rPr>
        <w:t>12 %</w:t>
      </w:r>
      <w:r w:rsidRPr="00E82165">
        <w:rPr>
          <w:rFonts w:ascii="Times New Roman" w:hAnsi="Times New Roman" w:cs="Times New Roman"/>
          <w:sz w:val="24"/>
          <w:szCs w:val="24"/>
        </w:rPr>
        <w:t xml:space="preserve"> учащийся достиг высшего уровня исследовательских умений, </w:t>
      </w:r>
      <w:r w:rsidR="000D38EE">
        <w:rPr>
          <w:rFonts w:ascii="Times New Roman" w:hAnsi="Times New Roman" w:cs="Times New Roman"/>
          <w:sz w:val="24"/>
          <w:szCs w:val="24"/>
        </w:rPr>
        <w:t>14 %</w:t>
      </w:r>
      <w:r w:rsidRPr="00E82165">
        <w:rPr>
          <w:rFonts w:ascii="Times New Roman" w:hAnsi="Times New Roman" w:cs="Times New Roman"/>
          <w:sz w:val="24"/>
          <w:szCs w:val="24"/>
        </w:rPr>
        <w:t xml:space="preserve"> высокого, </w:t>
      </w:r>
      <w:r w:rsidR="000D38EE">
        <w:rPr>
          <w:rFonts w:ascii="Times New Roman" w:hAnsi="Times New Roman" w:cs="Times New Roman"/>
          <w:sz w:val="24"/>
          <w:szCs w:val="24"/>
        </w:rPr>
        <w:t>56 %</w:t>
      </w:r>
      <w:r w:rsidRPr="00E82165">
        <w:rPr>
          <w:rFonts w:ascii="Times New Roman" w:hAnsi="Times New Roman" w:cs="Times New Roman"/>
          <w:sz w:val="24"/>
          <w:szCs w:val="24"/>
        </w:rPr>
        <w:t xml:space="preserve"> имеют средний уровень.</w:t>
      </w:r>
    </w:p>
    <w:p w:rsidR="00A16307" w:rsidRPr="00A16307" w:rsidRDefault="00E82165" w:rsidP="00A1630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Следовательно,</w:t>
      </w:r>
      <w:r w:rsidR="00BF4520">
        <w:rPr>
          <w:rFonts w:ascii="Times New Roman" w:hAnsi="Times New Roman" w:cs="Times New Roman"/>
          <w:sz w:val="24"/>
          <w:szCs w:val="24"/>
        </w:rPr>
        <w:t xml:space="preserve"> </w:t>
      </w:r>
      <w:r w:rsidR="00A16307">
        <w:rPr>
          <w:rFonts w:ascii="Times New Roman" w:hAnsi="Times New Roman" w:cs="Times New Roman"/>
          <w:sz w:val="24"/>
          <w:szCs w:val="24"/>
        </w:rPr>
        <w:t>применение исследовательской деятельности на уроках биологии и во внеурочное время</w:t>
      </w:r>
      <w:r w:rsidR="00A16307" w:rsidRPr="00A16307">
        <w:rPr>
          <w:rFonts w:ascii="Times New Roman" w:hAnsi="Times New Roman" w:cs="Times New Roman"/>
          <w:sz w:val="24"/>
          <w:szCs w:val="24"/>
        </w:rPr>
        <w:t xml:space="preserve"> позволили повысить уровень </w:t>
      </w:r>
      <w:proofErr w:type="spellStart"/>
      <w:r w:rsidR="00A16307" w:rsidRPr="00A16307">
        <w:rPr>
          <w:rFonts w:ascii="Times New Roman" w:hAnsi="Times New Roman" w:cs="Times New Roman"/>
          <w:sz w:val="24"/>
          <w:szCs w:val="24"/>
        </w:rPr>
        <w:t>сформированности</w:t>
      </w:r>
      <w:proofErr w:type="spellEnd"/>
      <w:r w:rsidR="0000777F">
        <w:rPr>
          <w:rFonts w:ascii="Times New Roman" w:hAnsi="Times New Roman" w:cs="Times New Roman"/>
          <w:sz w:val="24"/>
          <w:szCs w:val="24"/>
        </w:rPr>
        <w:t xml:space="preserve"> </w:t>
      </w:r>
      <w:r>
        <w:rPr>
          <w:rFonts w:ascii="Times New Roman" w:hAnsi="Times New Roman" w:cs="Times New Roman"/>
          <w:sz w:val="24"/>
          <w:szCs w:val="24"/>
        </w:rPr>
        <w:t xml:space="preserve">исследовательских умений, а </w:t>
      </w:r>
      <w:r w:rsidR="00A16307" w:rsidRPr="00A16307">
        <w:rPr>
          <w:rFonts w:ascii="Times New Roman" w:hAnsi="Times New Roman" w:cs="Times New Roman"/>
          <w:sz w:val="24"/>
          <w:szCs w:val="24"/>
        </w:rPr>
        <w:t>используемые учителем методы и формы работы являются эффективными для достижения поставленной цели.</w:t>
      </w:r>
    </w:p>
    <w:p w:rsidR="00757678" w:rsidRDefault="00757678" w:rsidP="0000777F">
      <w:pPr>
        <w:spacing w:after="0" w:line="360" w:lineRule="auto"/>
        <w:rPr>
          <w:rFonts w:ascii="Times New Roman" w:hAnsi="Times New Roman" w:cs="Times New Roman"/>
          <w:b/>
          <w:sz w:val="24"/>
          <w:szCs w:val="24"/>
        </w:rPr>
      </w:pPr>
    </w:p>
    <w:p w:rsidR="004E6C90" w:rsidRDefault="00815674" w:rsidP="00815674">
      <w:pPr>
        <w:spacing w:after="0" w:line="360" w:lineRule="auto"/>
        <w:jc w:val="center"/>
        <w:rPr>
          <w:rFonts w:ascii="Times New Roman" w:hAnsi="Times New Roman" w:cs="Times New Roman"/>
          <w:b/>
          <w:sz w:val="24"/>
          <w:szCs w:val="24"/>
        </w:rPr>
      </w:pPr>
      <w:r w:rsidRPr="00894705">
        <w:rPr>
          <w:rFonts w:ascii="Times New Roman" w:hAnsi="Times New Roman" w:cs="Times New Roman"/>
          <w:b/>
          <w:sz w:val="24"/>
          <w:szCs w:val="24"/>
        </w:rPr>
        <w:t>Диагностика уровня творческих способностей учащихся</w:t>
      </w:r>
    </w:p>
    <w:p w:rsidR="00815674" w:rsidRPr="008D7AB4" w:rsidRDefault="00815674" w:rsidP="00815674">
      <w:pPr>
        <w:spacing w:after="0" w:line="360" w:lineRule="auto"/>
        <w:ind w:firstLine="708"/>
        <w:jc w:val="both"/>
        <w:rPr>
          <w:rFonts w:ascii="Times New Roman" w:hAnsi="Times New Roman" w:cs="Times New Roman"/>
          <w:bCs/>
          <w:sz w:val="24"/>
          <w:szCs w:val="24"/>
        </w:rPr>
      </w:pPr>
      <w:r w:rsidRPr="00815674">
        <w:rPr>
          <w:rFonts w:ascii="Times New Roman" w:hAnsi="Times New Roman" w:cs="Times New Roman"/>
          <w:bCs/>
          <w:sz w:val="24"/>
          <w:szCs w:val="24"/>
        </w:rPr>
        <w:t>Выделяется три уровня творческой активности учащихся: низкий – от 0 до 9, средний – от 10 до15, высокий – от 16 до 20</w:t>
      </w:r>
      <w:r>
        <w:rPr>
          <w:rFonts w:ascii="Times New Roman" w:hAnsi="Times New Roman" w:cs="Times New Roman"/>
          <w:bCs/>
          <w:sz w:val="24"/>
          <w:szCs w:val="24"/>
        </w:rPr>
        <w:t xml:space="preserve"> (приложение </w:t>
      </w:r>
      <w:r w:rsidR="0000777F">
        <w:rPr>
          <w:rFonts w:ascii="Times New Roman" w:hAnsi="Times New Roman" w:cs="Times New Roman"/>
          <w:bCs/>
          <w:sz w:val="24"/>
          <w:szCs w:val="24"/>
        </w:rPr>
        <w:t>10</w:t>
      </w:r>
      <w:r>
        <w:rPr>
          <w:rFonts w:ascii="Times New Roman" w:hAnsi="Times New Roman" w:cs="Times New Roman"/>
          <w:bCs/>
          <w:sz w:val="24"/>
          <w:szCs w:val="24"/>
        </w:rPr>
        <w:t>)</w:t>
      </w:r>
      <w:r w:rsidRPr="00815674">
        <w:rPr>
          <w:rFonts w:ascii="Times New Roman" w:hAnsi="Times New Roman" w:cs="Times New Roman"/>
          <w:bCs/>
          <w:sz w:val="24"/>
          <w:szCs w:val="24"/>
        </w:rPr>
        <w:t>.</w:t>
      </w:r>
      <w:r w:rsidR="003E17E1" w:rsidRPr="00487195">
        <w:rPr>
          <w:rFonts w:ascii="Times New Roman" w:hAnsi="Times New Roman" w:cs="Times New Roman"/>
          <w:bCs/>
          <w:sz w:val="24"/>
          <w:szCs w:val="24"/>
        </w:rPr>
        <w:t>[1</w:t>
      </w:r>
      <w:r w:rsidR="007365F7">
        <w:rPr>
          <w:rFonts w:ascii="Times New Roman" w:hAnsi="Times New Roman" w:cs="Times New Roman"/>
          <w:bCs/>
          <w:sz w:val="24"/>
          <w:szCs w:val="24"/>
        </w:rPr>
        <w:t>3</w:t>
      </w:r>
      <w:r w:rsidR="003E17E1" w:rsidRPr="00487195">
        <w:rPr>
          <w:rFonts w:ascii="Times New Roman" w:hAnsi="Times New Roman" w:cs="Times New Roman"/>
          <w:bCs/>
          <w:sz w:val="24"/>
          <w:szCs w:val="24"/>
        </w:rPr>
        <w:t>]</w:t>
      </w:r>
    </w:p>
    <w:p w:rsidR="001E7605" w:rsidRPr="00815674" w:rsidRDefault="001E7605" w:rsidP="00815674">
      <w:pPr>
        <w:spacing w:after="0" w:line="360" w:lineRule="auto"/>
        <w:ind w:firstLine="708"/>
        <w:jc w:val="both"/>
        <w:rPr>
          <w:rFonts w:ascii="Times New Roman" w:hAnsi="Times New Roman" w:cs="Times New Roman"/>
          <w:bCs/>
          <w:sz w:val="24"/>
          <w:szCs w:val="24"/>
        </w:rPr>
      </w:pPr>
    </w:p>
    <w:p w:rsidR="00815674" w:rsidRPr="00815674" w:rsidRDefault="001E7605" w:rsidP="00815674">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Таблица </w:t>
      </w:r>
      <w:r w:rsidR="00EC02BE">
        <w:rPr>
          <w:rFonts w:ascii="Times New Roman" w:hAnsi="Times New Roman" w:cs="Times New Roman"/>
          <w:bCs/>
          <w:sz w:val="24"/>
          <w:szCs w:val="24"/>
        </w:rPr>
        <w:t>3</w:t>
      </w:r>
      <w:r>
        <w:rPr>
          <w:rFonts w:ascii="Times New Roman" w:hAnsi="Times New Roman" w:cs="Times New Roman"/>
          <w:bCs/>
          <w:sz w:val="24"/>
          <w:szCs w:val="24"/>
        </w:rPr>
        <w:t>. Диагностика уровня творческих способностей учащихся.</w:t>
      </w:r>
    </w:p>
    <w:tbl>
      <w:tblPr>
        <w:tblStyle w:val="a5"/>
        <w:tblW w:w="0" w:type="auto"/>
        <w:tblLook w:val="04A0" w:firstRow="1" w:lastRow="0" w:firstColumn="1" w:lastColumn="0" w:noHBand="0" w:noVBand="1"/>
      </w:tblPr>
      <w:tblGrid>
        <w:gridCol w:w="1914"/>
        <w:gridCol w:w="1914"/>
        <w:gridCol w:w="1914"/>
        <w:gridCol w:w="1914"/>
        <w:gridCol w:w="1914"/>
      </w:tblGrid>
      <w:tr w:rsidR="00CB7BA3" w:rsidTr="00EC02BE">
        <w:tc>
          <w:tcPr>
            <w:tcW w:w="1914" w:type="dxa"/>
            <w:vMerge w:val="restart"/>
          </w:tcPr>
          <w:p w:rsidR="00CB7BA3" w:rsidRPr="00EC02BE" w:rsidRDefault="00CB7BA3" w:rsidP="00CB7BA3">
            <w:pPr>
              <w:spacing w:line="360" w:lineRule="auto"/>
              <w:jc w:val="center"/>
              <w:rPr>
                <w:rFonts w:ascii="Times New Roman" w:hAnsi="Times New Roman" w:cs="Times New Roman"/>
                <w:b/>
                <w:sz w:val="24"/>
                <w:szCs w:val="24"/>
              </w:rPr>
            </w:pPr>
          </w:p>
          <w:p w:rsidR="00CB7BA3" w:rsidRPr="00EC02BE" w:rsidRDefault="00CB7BA3" w:rsidP="00CB7BA3">
            <w:pPr>
              <w:spacing w:line="360" w:lineRule="auto"/>
              <w:jc w:val="center"/>
              <w:rPr>
                <w:rFonts w:ascii="Times New Roman" w:hAnsi="Times New Roman" w:cs="Times New Roman"/>
                <w:b/>
                <w:sz w:val="24"/>
                <w:szCs w:val="24"/>
              </w:rPr>
            </w:pPr>
            <w:r w:rsidRPr="00EC02BE">
              <w:rPr>
                <w:rFonts w:ascii="Times New Roman" w:hAnsi="Times New Roman" w:cs="Times New Roman"/>
                <w:b/>
                <w:sz w:val="24"/>
                <w:szCs w:val="24"/>
              </w:rPr>
              <w:t>Учебный год</w:t>
            </w:r>
          </w:p>
        </w:tc>
        <w:tc>
          <w:tcPr>
            <w:tcW w:w="1914" w:type="dxa"/>
            <w:vMerge w:val="restart"/>
          </w:tcPr>
          <w:p w:rsidR="00CB7BA3" w:rsidRPr="00EC02BE" w:rsidRDefault="00CB7BA3" w:rsidP="00CB7BA3">
            <w:pPr>
              <w:spacing w:line="360" w:lineRule="auto"/>
              <w:jc w:val="center"/>
              <w:rPr>
                <w:rFonts w:ascii="Times New Roman" w:hAnsi="Times New Roman" w:cs="Times New Roman"/>
                <w:b/>
                <w:sz w:val="24"/>
                <w:szCs w:val="24"/>
              </w:rPr>
            </w:pPr>
            <w:r w:rsidRPr="00EC02BE">
              <w:rPr>
                <w:rFonts w:ascii="Times New Roman" w:hAnsi="Times New Roman" w:cs="Times New Roman"/>
                <w:b/>
                <w:sz w:val="24"/>
                <w:szCs w:val="24"/>
              </w:rPr>
              <w:t>Количество учащихся</w:t>
            </w:r>
          </w:p>
        </w:tc>
        <w:tc>
          <w:tcPr>
            <w:tcW w:w="5742" w:type="dxa"/>
            <w:gridSpan w:val="3"/>
          </w:tcPr>
          <w:p w:rsidR="00CB7BA3" w:rsidRPr="00EC02BE" w:rsidRDefault="00CB7BA3" w:rsidP="00CB7BA3">
            <w:pPr>
              <w:spacing w:line="360" w:lineRule="auto"/>
              <w:jc w:val="center"/>
              <w:rPr>
                <w:rFonts w:ascii="Times New Roman" w:hAnsi="Times New Roman" w:cs="Times New Roman"/>
                <w:b/>
                <w:sz w:val="24"/>
                <w:szCs w:val="24"/>
              </w:rPr>
            </w:pPr>
            <w:r w:rsidRPr="00EC02BE">
              <w:rPr>
                <w:rFonts w:ascii="Times New Roman" w:hAnsi="Times New Roman" w:cs="Times New Roman"/>
                <w:b/>
                <w:sz w:val="24"/>
                <w:szCs w:val="24"/>
              </w:rPr>
              <w:t>Уровень творческих способностей</w:t>
            </w:r>
          </w:p>
        </w:tc>
      </w:tr>
      <w:tr w:rsidR="00CB7BA3" w:rsidTr="00CB7BA3">
        <w:tc>
          <w:tcPr>
            <w:tcW w:w="1914" w:type="dxa"/>
            <w:vMerge/>
          </w:tcPr>
          <w:p w:rsidR="00CB7BA3" w:rsidRPr="00EC02BE" w:rsidRDefault="00CB7BA3" w:rsidP="00CB7BA3">
            <w:pPr>
              <w:spacing w:line="360" w:lineRule="auto"/>
              <w:jc w:val="center"/>
              <w:rPr>
                <w:rFonts w:ascii="Times New Roman" w:hAnsi="Times New Roman" w:cs="Times New Roman"/>
                <w:b/>
                <w:sz w:val="24"/>
                <w:szCs w:val="24"/>
              </w:rPr>
            </w:pPr>
          </w:p>
        </w:tc>
        <w:tc>
          <w:tcPr>
            <w:tcW w:w="1914" w:type="dxa"/>
            <w:vMerge/>
          </w:tcPr>
          <w:p w:rsidR="00CB7BA3" w:rsidRPr="00EC02BE" w:rsidRDefault="00CB7BA3" w:rsidP="00CB7BA3">
            <w:pPr>
              <w:spacing w:line="360" w:lineRule="auto"/>
              <w:jc w:val="center"/>
              <w:rPr>
                <w:rFonts w:ascii="Times New Roman" w:hAnsi="Times New Roman" w:cs="Times New Roman"/>
                <w:b/>
                <w:sz w:val="24"/>
                <w:szCs w:val="24"/>
              </w:rPr>
            </w:pPr>
          </w:p>
        </w:tc>
        <w:tc>
          <w:tcPr>
            <w:tcW w:w="1914" w:type="dxa"/>
          </w:tcPr>
          <w:p w:rsidR="00CB7BA3" w:rsidRPr="00EC02BE" w:rsidRDefault="00CB7BA3" w:rsidP="00CB7BA3">
            <w:pPr>
              <w:spacing w:line="360" w:lineRule="auto"/>
              <w:jc w:val="center"/>
              <w:rPr>
                <w:rFonts w:ascii="Times New Roman" w:hAnsi="Times New Roman" w:cs="Times New Roman"/>
                <w:b/>
                <w:sz w:val="24"/>
                <w:szCs w:val="24"/>
              </w:rPr>
            </w:pPr>
            <w:r w:rsidRPr="00EC02BE">
              <w:rPr>
                <w:rFonts w:ascii="Times New Roman" w:hAnsi="Times New Roman" w:cs="Times New Roman"/>
                <w:b/>
                <w:sz w:val="24"/>
                <w:szCs w:val="24"/>
              </w:rPr>
              <w:t xml:space="preserve">Низкий </w:t>
            </w:r>
          </w:p>
        </w:tc>
        <w:tc>
          <w:tcPr>
            <w:tcW w:w="1914" w:type="dxa"/>
          </w:tcPr>
          <w:p w:rsidR="00CB7BA3" w:rsidRPr="00EC02BE" w:rsidRDefault="00CB7BA3" w:rsidP="00CB7BA3">
            <w:pPr>
              <w:spacing w:line="360" w:lineRule="auto"/>
              <w:jc w:val="center"/>
              <w:rPr>
                <w:rFonts w:ascii="Times New Roman" w:hAnsi="Times New Roman" w:cs="Times New Roman"/>
                <w:b/>
                <w:sz w:val="24"/>
                <w:szCs w:val="24"/>
              </w:rPr>
            </w:pPr>
            <w:r w:rsidRPr="00EC02BE">
              <w:rPr>
                <w:rFonts w:ascii="Times New Roman" w:hAnsi="Times New Roman" w:cs="Times New Roman"/>
                <w:b/>
                <w:sz w:val="24"/>
                <w:szCs w:val="24"/>
              </w:rPr>
              <w:t xml:space="preserve">Средний </w:t>
            </w:r>
          </w:p>
        </w:tc>
        <w:tc>
          <w:tcPr>
            <w:tcW w:w="1914" w:type="dxa"/>
          </w:tcPr>
          <w:p w:rsidR="00CB7BA3" w:rsidRPr="00EC02BE" w:rsidRDefault="00CB7BA3" w:rsidP="00CB7BA3">
            <w:pPr>
              <w:spacing w:line="360" w:lineRule="auto"/>
              <w:jc w:val="center"/>
              <w:rPr>
                <w:rFonts w:ascii="Times New Roman" w:hAnsi="Times New Roman" w:cs="Times New Roman"/>
                <w:b/>
                <w:sz w:val="24"/>
                <w:szCs w:val="24"/>
              </w:rPr>
            </w:pPr>
            <w:r w:rsidRPr="00EC02BE">
              <w:rPr>
                <w:rFonts w:ascii="Times New Roman" w:hAnsi="Times New Roman" w:cs="Times New Roman"/>
                <w:b/>
                <w:sz w:val="24"/>
                <w:szCs w:val="24"/>
              </w:rPr>
              <w:t xml:space="preserve">Высокий </w:t>
            </w:r>
          </w:p>
        </w:tc>
      </w:tr>
      <w:tr w:rsidR="00CB7BA3" w:rsidTr="00CB7BA3">
        <w:tc>
          <w:tcPr>
            <w:tcW w:w="1914" w:type="dxa"/>
          </w:tcPr>
          <w:p w:rsidR="00CB7BA3" w:rsidRDefault="00B111AC" w:rsidP="00CB7BA3">
            <w:pPr>
              <w:spacing w:line="360" w:lineRule="auto"/>
              <w:jc w:val="center"/>
              <w:rPr>
                <w:rFonts w:ascii="Times New Roman" w:hAnsi="Times New Roman" w:cs="Times New Roman"/>
                <w:sz w:val="24"/>
                <w:szCs w:val="24"/>
              </w:rPr>
            </w:pPr>
            <w:r>
              <w:rPr>
                <w:rFonts w:ascii="Times New Roman" w:hAnsi="Times New Roman" w:cs="Times New Roman"/>
                <w:sz w:val="24"/>
                <w:szCs w:val="24"/>
              </w:rPr>
              <w:t>2011-2012</w:t>
            </w:r>
          </w:p>
        </w:tc>
        <w:tc>
          <w:tcPr>
            <w:tcW w:w="1914" w:type="dxa"/>
          </w:tcPr>
          <w:p w:rsidR="00CB7BA3" w:rsidRDefault="00B111AC" w:rsidP="00CB7BA3">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914" w:type="dxa"/>
          </w:tcPr>
          <w:p w:rsidR="00CB7BA3" w:rsidRDefault="001E7605" w:rsidP="00CB7BA3">
            <w:pPr>
              <w:spacing w:line="360" w:lineRule="auto"/>
              <w:jc w:val="center"/>
              <w:rPr>
                <w:rFonts w:ascii="Times New Roman" w:hAnsi="Times New Roman" w:cs="Times New Roman"/>
                <w:sz w:val="24"/>
                <w:szCs w:val="24"/>
              </w:rPr>
            </w:pPr>
            <w:r>
              <w:rPr>
                <w:rFonts w:ascii="Times New Roman" w:hAnsi="Times New Roman" w:cs="Times New Roman"/>
                <w:sz w:val="24"/>
                <w:szCs w:val="24"/>
              </w:rPr>
              <w:t>48 %</w:t>
            </w:r>
          </w:p>
        </w:tc>
        <w:tc>
          <w:tcPr>
            <w:tcW w:w="1914" w:type="dxa"/>
          </w:tcPr>
          <w:p w:rsidR="00CB7BA3" w:rsidRDefault="001E7605" w:rsidP="00CB7BA3">
            <w:pPr>
              <w:spacing w:line="360" w:lineRule="auto"/>
              <w:jc w:val="center"/>
              <w:rPr>
                <w:rFonts w:ascii="Times New Roman" w:hAnsi="Times New Roman" w:cs="Times New Roman"/>
                <w:sz w:val="24"/>
                <w:szCs w:val="24"/>
              </w:rPr>
            </w:pPr>
            <w:r>
              <w:rPr>
                <w:rFonts w:ascii="Times New Roman" w:hAnsi="Times New Roman" w:cs="Times New Roman"/>
                <w:sz w:val="24"/>
                <w:szCs w:val="24"/>
              </w:rPr>
              <w:t>40 %</w:t>
            </w:r>
          </w:p>
        </w:tc>
        <w:tc>
          <w:tcPr>
            <w:tcW w:w="1914" w:type="dxa"/>
          </w:tcPr>
          <w:p w:rsidR="00CB7BA3" w:rsidRDefault="001E7605" w:rsidP="00CB7BA3">
            <w:pPr>
              <w:spacing w:line="360" w:lineRule="auto"/>
              <w:jc w:val="center"/>
              <w:rPr>
                <w:rFonts w:ascii="Times New Roman" w:hAnsi="Times New Roman" w:cs="Times New Roman"/>
                <w:sz w:val="24"/>
                <w:szCs w:val="24"/>
              </w:rPr>
            </w:pPr>
            <w:r>
              <w:rPr>
                <w:rFonts w:ascii="Times New Roman" w:hAnsi="Times New Roman" w:cs="Times New Roman"/>
                <w:sz w:val="24"/>
                <w:szCs w:val="24"/>
              </w:rPr>
              <w:t>12 %</w:t>
            </w:r>
          </w:p>
        </w:tc>
      </w:tr>
      <w:tr w:rsidR="00CB7BA3" w:rsidTr="00CB7BA3">
        <w:tc>
          <w:tcPr>
            <w:tcW w:w="1914" w:type="dxa"/>
          </w:tcPr>
          <w:p w:rsidR="00CB7BA3" w:rsidRDefault="00B111AC" w:rsidP="00CB7BA3">
            <w:pPr>
              <w:spacing w:line="360" w:lineRule="auto"/>
              <w:jc w:val="center"/>
              <w:rPr>
                <w:rFonts w:ascii="Times New Roman" w:hAnsi="Times New Roman" w:cs="Times New Roman"/>
                <w:sz w:val="24"/>
                <w:szCs w:val="24"/>
              </w:rPr>
            </w:pPr>
            <w:r>
              <w:rPr>
                <w:rFonts w:ascii="Times New Roman" w:hAnsi="Times New Roman" w:cs="Times New Roman"/>
                <w:sz w:val="24"/>
                <w:szCs w:val="24"/>
              </w:rPr>
              <w:t>2013-2014</w:t>
            </w:r>
          </w:p>
        </w:tc>
        <w:tc>
          <w:tcPr>
            <w:tcW w:w="1914" w:type="dxa"/>
          </w:tcPr>
          <w:p w:rsidR="00CB7BA3" w:rsidRDefault="00B7280E" w:rsidP="00CB7BA3">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914" w:type="dxa"/>
          </w:tcPr>
          <w:p w:rsidR="00CB7BA3" w:rsidRDefault="001E7605" w:rsidP="00CB7BA3">
            <w:pPr>
              <w:spacing w:line="360" w:lineRule="auto"/>
              <w:jc w:val="center"/>
              <w:rPr>
                <w:rFonts w:ascii="Times New Roman" w:hAnsi="Times New Roman" w:cs="Times New Roman"/>
                <w:sz w:val="24"/>
                <w:szCs w:val="24"/>
              </w:rPr>
            </w:pPr>
            <w:r>
              <w:rPr>
                <w:rFonts w:ascii="Times New Roman" w:hAnsi="Times New Roman" w:cs="Times New Roman"/>
                <w:sz w:val="24"/>
                <w:szCs w:val="24"/>
              </w:rPr>
              <w:t>23 %</w:t>
            </w:r>
          </w:p>
        </w:tc>
        <w:tc>
          <w:tcPr>
            <w:tcW w:w="1914" w:type="dxa"/>
          </w:tcPr>
          <w:p w:rsidR="00CB7BA3" w:rsidRDefault="001E7605" w:rsidP="00CB7BA3">
            <w:pPr>
              <w:spacing w:line="360" w:lineRule="auto"/>
              <w:jc w:val="center"/>
              <w:rPr>
                <w:rFonts w:ascii="Times New Roman" w:hAnsi="Times New Roman" w:cs="Times New Roman"/>
                <w:sz w:val="24"/>
                <w:szCs w:val="24"/>
              </w:rPr>
            </w:pPr>
            <w:r>
              <w:rPr>
                <w:rFonts w:ascii="Times New Roman" w:hAnsi="Times New Roman" w:cs="Times New Roman"/>
                <w:sz w:val="24"/>
                <w:szCs w:val="24"/>
              </w:rPr>
              <w:t>52 %</w:t>
            </w:r>
          </w:p>
        </w:tc>
        <w:tc>
          <w:tcPr>
            <w:tcW w:w="1914" w:type="dxa"/>
          </w:tcPr>
          <w:p w:rsidR="00CB7BA3" w:rsidRDefault="001E7605" w:rsidP="00CB7BA3">
            <w:pPr>
              <w:spacing w:line="360" w:lineRule="auto"/>
              <w:jc w:val="center"/>
              <w:rPr>
                <w:rFonts w:ascii="Times New Roman" w:hAnsi="Times New Roman" w:cs="Times New Roman"/>
                <w:sz w:val="24"/>
                <w:szCs w:val="24"/>
              </w:rPr>
            </w:pPr>
            <w:r>
              <w:rPr>
                <w:rFonts w:ascii="Times New Roman" w:hAnsi="Times New Roman" w:cs="Times New Roman"/>
                <w:sz w:val="24"/>
                <w:szCs w:val="24"/>
              </w:rPr>
              <w:t>25 %</w:t>
            </w:r>
          </w:p>
        </w:tc>
      </w:tr>
    </w:tbl>
    <w:p w:rsidR="00846241" w:rsidRDefault="00846241" w:rsidP="00A116A7">
      <w:pPr>
        <w:spacing w:after="0" w:line="360" w:lineRule="auto"/>
        <w:jc w:val="both"/>
        <w:rPr>
          <w:rFonts w:ascii="Times New Roman" w:hAnsi="Times New Roman" w:cs="Times New Roman"/>
          <w:sz w:val="24"/>
          <w:szCs w:val="24"/>
        </w:rPr>
      </w:pPr>
    </w:p>
    <w:p w:rsidR="00A93A9C" w:rsidRDefault="001E7605" w:rsidP="00A116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Диаграмма </w:t>
      </w:r>
      <w:r w:rsidR="00B7280E">
        <w:rPr>
          <w:rFonts w:ascii="Times New Roman" w:hAnsi="Times New Roman" w:cs="Times New Roman"/>
          <w:sz w:val="24"/>
          <w:szCs w:val="24"/>
        </w:rPr>
        <w:t>2</w:t>
      </w:r>
      <w:r>
        <w:rPr>
          <w:rFonts w:ascii="Times New Roman" w:hAnsi="Times New Roman" w:cs="Times New Roman"/>
          <w:sz w:val="24"/>
          <w:szCs w:val="24"/>
        </w:rPr>
        <w:t xml:space="preserve">. </w:t>
      </w:r>
    </w:p>
    <w:p w:rsidR="00D30C10" w:rsidRDefault="00C52CA3" w:rsidP="00BF4520">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17645" cy="2101174"/>
            <wp:effectExtent l="19050" t="0" r="1160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86CB3" w:rsidRDefault="00514CF7" w:rsidP="00514CF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Из анализа</w:t>
      </w:r>
      <w:r w:rsidR="009C5665" w:rsidRPr="009C5665">
        <w:rPr>
          <w:rFonts w:ascii="Times New Roman" w:hAnsi="Times New Roman" w:cs="Times New Roman"/>
          <w:sz w:val="24"/>
          <w:szCs w:val="24"/>
        </w:rPr>
        <w:t xml:space="preserve"> таблицы и диаграммы</w:t>
      </w:r>
      <w:r>
        <w:rPr>
          <w:rFonts w:ascii="Times New Roman" w:hAnsi="Times New Roman" w:cs="Times New Roman"/>
          <w:sz w:val="24"/>
          <w:szCs w:val="24"/>
        </w:rPr>
        <w:t xml:space="preserve"> видно, что уровень творческих способностей учащихся возрастает. Так в 2011-2012 учебном году среди испытуемых преобладал низкий уровень творческих способностей (48 %). В конце 2013-2014 учебного года, после проведения очередной диагностики, количество учащихся с низким уровнем творческой активности снизилось до 23 %, а с высоким и средним уровнем возросло (12 % - 25 %; 40 % - 52 %).</w:t>
      </w:r>
    </w:p>
    <w:p w:rsidR="00D85B7B" w:rsidRDefault="00B864C4" w:rsidP="00514CF7">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Обучающиеся нашей школы</w:t>
      </w:r>
      <w:r w:rsidRPr="00B864C4">
        <w:rPr>
          <w:rFonts w:ascii="Times New Roman" w:hAnsi="Times New Roman" w:cs="Times New Roman"/>
          <w:bCs/>
          <w:sz w:val="24"/>
          <w:szCs w:val="24"/>
        </w:rPr>
        <w:t xml:space="preserve"> активно участвуют в</w:t>
      </w:r>
      <w:r>
        <w:rPr>
          <w:rFonts w:ascii="Times New Roman" w:hAnsi="Times New Roman" w:cs="Times New Roman"/>
          <w:bCs/>
          <w:sz w:val="24"/>
          <w:szCs w:val="24"/>
        </w:rPr>
        <w:t>о</w:t>
      </w:r>
      <w:r w:rsidRPr="00B864C4">
        <w:rPr>
          <w:rFonts w:ascii="Times New Roman" w:hAnsi="Times New Roman" w:cs="Times New Roman"/>
          <w:bCs/>
          <w:sz w:val="24"/>
          <w:szCs w:val="24"/>
        </w:rPr>
        <w:t xml:space="preserve"> Всероссийских олимпиадах, конкурсах, конференциях </w:t>
      </w:r>
      <w:r>
        <w:rPr>
          <w:rFonts w:ascii="Times New Roman" w:hAnsi="Times New Roman" w:cs="Times New Roman"/>
          <w:bCs/>
          <w:sz w:val="24"/>
          <w:szCs w:val="24"/>
        </w:rPr>
        <w:t xml:space="preserve">различного уровня </w:t>
      </w:r>
      <w:r w:rsidRPr="00B864C4">
        <w:rPr>
          <w:rFonts w:ascii="Times New Roman" w:hAnsi="Times New Roman" w:cs="Times New Roman"/>
          <w:bCs/>
          <w:sz w:val="24"/>
          <w:szCs w:val="24"/>
        </w:rPr>
        <w:t>по биологии и экологии.</w:t>
      </w:r>
    </w:p>
    <w:p w:rsidR="00D30C10" w:rsidRDefault="00D30C10" w:rsidP="00514CF7">
      <w:pPr>
        <w:spacing w:after="0" w:line="360" w:lineRule="auto"/>
        <w:ind w:firstLine="708"/>
        <w:jc w:val="both"/>
        <w:rPr>
          <w:rFonts w:ascii="Times New Roman" w:hAnsi="Times New Roman" w:cs="Times New Roman"/>
          <w:bCs/>
          <w:sz w:val="24"/>
          <w:szCs w:val="24"/>
        </w:rPr>
      </w:pPr>
    </w:p>
    <w:p w:rsidR="00B864C4" w:rsidRDefault="00B864C4" w:rsidP="00514CF7">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Таблица 4. Результативность участия школьников во Всероссийских олимпиадах</w:t>
      </w:r>
      <w:r w:rsidR="00D30C10">
        <w:rPr>
          <w:rFonts w:ascii="Times New Roman" w:hAnsi="Times New Roman" w:cs="Times New Roman"/>
          <w:bCs/>
          <w:sz w:val="24"/>
          <w:szCs w:val="24"/>
        </w:rPr>
        <w:t xml:space="preserve"> по биологии</w:t>
      </w:r>
      <w:r>
        <w:rPr>
          <w:rFonts w:ascii="Times New Roman" w:hAnsi="Times New Roman" w:cs="Times New Roman"/>
          <w:bCs/>
          <w:sz w:val="24"/>
          <w:szCs w:val="24"/>
        </w:rPr>
        <w:t>.</w:t>
      </w:r>
    </w:p>
    <w:tbl>
      <w:tblPr>
        <w:tblStyle w:val="a5"/>
        <w:tblW w:w="0" w:type="auto"/>
        <w:tblLook w:val="04A0" w:firstRow="1" w:lastRow="0" w:firstColumn="1" w:lastColumn="0" w:noHBand="0" w:noVBand="1"/>
      </w:tblPr>
      <w:tblGrid>
        <w:gridCol w:w="1919"/>
        <w:gridCol w:w="2017"/>
        <w:gridCol w:w="1809"/>
        <w:gridCol w:w="2018"/>
        <w:gridCol w:w="1807"/>
      </w:tblGrid>
      <w:tr w:rsidR="00B864C4" w:rsidTr="00C471C8">
        <w:tc>
          <w:tcPr>
            <w:tcW w:w="1919" w:type="dxa"/>
            <w:vMerge w:val="restart"/>
          </w:tcPr>
          <w:p w:rsidR="00B864C4" w:rsidRPr="00B864C4" w:rsidRDefault="00B864C4" w:rsidP="00B864C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Учебный год</w:t>
            </w:r>
          </w:p>
        </w:tc>
        <w:tc>
          <w:tcPr>
            <w:tcW w:w="3826" w:type="dxa"/>
            <w:gridSpan w:val="2"/>
          </w:tcPr>
          <w:p w:rsidR="00B864C4" w:rsidRPr="00D30C10" w:rsidRDefault="00D30C10" w:rsidP="00B864C4">
            <w:pPr>
              <w:spacing w:line="360" w:lineRule="auto"/>
              <w:jc w:val="center"/>
              <w:rPr>
                <w:rFonts w:ascii="Times New Roman" w:hAnsi="Times New Roman" w:cs="Times New Roman"/>
                <w:b/>
                <w:sz w:val="24"/>
                <w:szCs w:val="24"/>
              </w:rPr>
            </w:pPr>
            <w:r w:rsidRPr="00D30C10">
              <w:rPr>
                <w:rFonts w:ascii="Times New Roman" w:hAnsi="Times New Roman" w:cs="Times New Roman"/>
                <w:b/>
                <w:sz w:val="24"/>
                <w:szCs w:val="24"/>
              </w:rPr>
              <w:t xml:space="preserve">Призеры </w:t>
            </w:r>
          </w:p>
        </w:tc>
        <w:tc>
          <w:tcPr>
            <w:tcW w:w="3825" w:type="dxa"/>
            <w:gridSpan w:val="2"/>
          </w:tcPr>
          <w:p w:rsidR="00B864C4" w:rsidRPr="00D30C10" w:rsidRDefault="00D30C10" w:rsidP="00B864C4">
            <w:pPr>
              <w:spacing w:line="360" w:lineRule="auto"/>
              <w:jc w:val="center"/>
              <w:rPr>
                <w:rFonts w:ascii="Times New Roman" w:hAnsi="Times New Roman" w:cs="Times New Roman"/>
                <w:b/>
                <w:sz w:val="24"/>
                <w:szCs w:val="24"/>
              </w:rPr>
            </w:pPr>
            <w:r w:rsidRPr="00D30C10">
              <w:rPr>
                <w:rFonts w:ascii="Times New Roman" w:hAnsi="Times New Roman" w:cs="Times New Roman"/>
                <w:b/>
                <w:sz w:val="24"/>
                <w:szCs w:val="24"/>
              </w:rPr>
              <w:t xml:space="preserve">Победители </w:t>
            </w:r>
          </w:p>
        </w:tc>
      </w:tr>
      <w:tr w:rsidR="0000777F" w:rsidTr="0000777F">
        <w:tc>
          <w:tcPr>
            <w:tcW w:w="1919" w:type="dxa"/>
            <w:vMerge/>
          </w:tcPr>
          <w:p w:rsidR="0000777F" w:rsidRDefault="0000777F" w:rsidP="00B864C4">
            <w:pPr>
              <w:spacing w:line="360" w:lineRule="auto"/>
              <w:jc w:val="center"/>
              <w:rPr>
                <w:rFonts w:ascii="Times New Roman" w:hAnsi="Times New Roman" w:cs="Times New Roman"/>
                <w:b/>
                <w:sz w:val="24"/>
                <w:szCs w:val="24"/>
              </w:rPr>
            </w:pPr>
          </w:p>
        </w:tc>
        <w:tc>
          <w:tcPr>
            <w:tcW w:w="2017" w:type="dxa"/>
          </w:tcPr>
          <w:p w:rsidR="0000777F" w:rsidRDefault="0000777F" w:rsidP="00B864C4">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Муниципальный </w:t>
            </w:r>
          </w:p>
        </w:tc>
        <w:tc>
          <w:tcPr>
            <w:tcW w:w="1809" w:type="dxa"/>
          </w:tcPr>
          <w:p w:rsidR="0000777F" w:rsidRDefault="0000777F" w:rsidP="00B864C4">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Региональный </w:t>
            </w:r>
          </w:p>
        </w:tc>
        <w:tc>
          <w:tcPr>
            <w:tcW w:w="2018" w:type="dxa"/>
          </w:tcPr>
          <w:p w:rsidR="0000777F" w:rsidRDefault="0000777F" w:rsidP="00B864C4">
            <w:pPr>
              <w:spacing w:line="360" w:lineRule="auto"/>
              <w:jc w:val="center"/>
              <w:rPr>
                <w:rFonts w:ascii="Times New Roman" w:hAnsi="Times New Roman" w:cs="Times New Roman"/>
                <w:sz w:val="24"/>
                <w:szCs w:val="24"/>
              </w:rPr>
            </w:pPr>
            <w:r>
              <w:rPr>
                <w:rFonts w:ascii="Times New Roman" w:hAnsi="Times New Roman" w:cs="Times New Roman"/>
                <w:sz w:val="24"/>
                <w:szCs w:val="24"/>
              </w:rPr>
              <w:t>Муниципальный</w:t>
            </w:r>
          </w:p>
        </w:tc>
        <w:tc>
          <w:tcPr>
            <w:tcW w:w="1807" w:type="dxa"/>
          </w:tcPr>
          <w:p w:rsidR="0000777F" w:rsidRDefault="0000777F" w:rsidP="00B864C4">
            <w:pPr>
              <w:spacing w:line="360" w:lineRule="auto"/>
              <w:jc w:val="center"/>
              <w:rPr>
                <w:rFonts w:ascii="Times New Roman" w:hAnsi="Times New Roman" w:cs="Times New Roman"/>
                <w:sz w:val="24"/>
                <w:szCs w:val="24"/>
              </w:rPr>
            </w:pPr>
            <w:r>
              <w:rPr>
                <w:rFonts w:ascii="Times New Roman" w:hAnsi="Times New Roman" w:cs="Times New Roman"/>
                <w:sz w:val="24"/>
                <w:szCs w:val="24"/>
              </w:rPr>
              <w:t>Региональный</w:t>
            </w:r>
          </w:p>
        </w:tc>
      </w:tr>
      <w:tr w:rsidR="0000777F" w:rsidTr="0000777F">
        <w:tc>
          <w:tcPr>
            <w:tcW w:w="1919" w:type="dxa"/>
          </w:tcPr>
          <w:p w:rsidR="0000777F" w:rsidRDefault="0000777F" w:rsidP="00B864C4">
            <w:pPr>
              <w:spacing w:line="360" w:lineRule="auto"/>
              <w:jc w:val="center"/>
              <w:rPr>
                <w:rFonts w:ascii="Times New Roman" w:hAnsi="Times New Roman" w:cs="Times New Roman"/>
                <w:sz w:val="24"/>
                <w:szCs w:val="24"/>
              </w:rPr>
            </w:pPr>
            <w:r>
              <w:rPr>
                <w:rFonts w:ascii="Times New Roman" w:hAnsi="Times New Roman" w:cs="Times New Roman"/>
                <w:sz w:val="24"/>
                <w:szCs w:val="24"/>
              </w:rPr>
              <w:t>2011-2012</w:t>
            </w:r>
          </w:p>
        </w:tc>
        <w:tc>
          <w:tcPr>
            <w:tcW w:w="2017" w:type="dxa"/>
          </w:tcPr>
          <w:p w:rsidR="0000777F" w:rsidRDefault="00847D91" w:rsidP="00B864C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09" w:type="dxa"/>
          </w:tcPr>
          <w:p w:rsidR="0000777F" w:rsidRDefault="00847D91" w:rsidP="00B864C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018" w:type="dxa"/>
          </w:tcPr>
          <w:p w:rsidR="0000777F" w:rsidRDefault="00847D91" w:rsidP="00B864C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07" w:type="dxa"/>
          </w:tcPr>
          <w:p w:rsidR="0000777F" w:rsidRDefault="00847D91" w:rsidP="00B864C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0777F" w:rsidTr="0000777F">
        <w:tc>
          <w:tcPr>
            <w:tcW w:w="1919" w:type="dxa"/>
          </w:tcPr>
          <w:p w:rsidR="0000777F" w:rsidRDefault="0000777F" w:rsidP="00B864C4">
            <w:pPr>
              <w:spacing w:line="360" w:lineRule="auto"/>
              <w:jc w:val="center"/>
              <w:rPr>
                <w:rFonts w:ascii="Times New Roman" w:hAnsi="Times New Roman" w:cs="Times New Roman"/>
                <w:sz w:val="24"/>
                <w:szCs w:val="24"/>
              </w:rPr>
            </w:pPr>
            <w:r>
              <w:rPr>
                <w:rFonts w:ascii="Times New Roman" w:hAnsi="Times New Roman" w:cs="Times New Roman"/>
                <w:sz w:val="24"/>
                <w:szCs w:val="24"/>
              </w:rPr>
              <w:t>2012-2013</w:t>
            </w:r>
          </w:p>
        </w:tc>
        <w:tc>
          <w:tcPr>
            <w:tcW w:w="2017" w:type="dxa"/>
          </w:tcPr>
          <w:p w:rsidR="0000777F" w:rsidRDefault="004D5C9A" w:rsidP="00B864C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09" w:type="dxa"/>
          </w:tcPr>
          <w:p w:rsidR="0000777F" w:rsidRDefault="00847D91" w:rsidP="00B864C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18" w:type="dxa"/>
          </w:tcPr>
          <w:p w:rsidR="0000777F" w:rsidRDefault="004D5C9A" w:rsidP="00B864C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07" w:type="dxa"/>
          </w:tcPr>
          <w:p w:rsidR="0000777F" w:rsidRDefault="004D5C9A" w:rsidP="00B864C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0777F" w:rsidTr="0000777F">
        <w:tc>
          <w:tcPr>
            <w:tcW w:w="1919" w:type="dxa"/>
          </w:tcPr>
          <w:p w:rsidR="0000777F" w:rsidRDefault="0000777F" w:rsidP="00B864C4">
            <w:pPr>
              <w:spacing w:line="360" w:lineRule="auto"/>
              <w:jc w:val="center"/>
              <w:rPr>
                <w:rFonts w:ascii="Times New Roman" w:hAnsi="Times New Roman" w:cs="Times New Roman"/>
                <w:sz w:val="24"/>
                <w:szCs w:val="24"/>
              </w:rPr>
            </w:pPr>
            <w:r>
              <w:rPr>
                <w:rFonts w:ascii="Times New Roman" w:hAnsi="Times New Roman" w:cs="Times New Roman"/>
                <w:sz w:val="24"/>
                <w:szCs w:val="24"/>
              </w:rPr>
              <w:t>2013-2014</w:t>
            </w:r>
          </w:p>
        </w:tc>
        <w:tc>
          <w:tcPr>
            <w:tcW w:w="2017" w:type="dxa"/>
          </w:tcPr>
          <w:p w:rsidR="0000777F" w:rsidRDefault="000B0D85" w:rsidP="00B864C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09" w:type="dxa"/>
          </w:tcPr>
          <w:p w:rsidR="0000777F" w:rsidRDefault="000B0D85" w:rsidP="00B864C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018" w:type="dxa"/>
          </w:tcPr>
          <w:p w:rsidR="0000777F" w:rsidRDefault="000B0D85" w:rsidP="00B864C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07" w:type="dxa"/>
          </w:tcPr>
          <w:p w:rsidR="0000777F" w:rsidRDefault="000B0D85" w:rsidP="00B864C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D30C10" w:rsidRDefault="00D30C10" w:rsidP="00D30C10">
      <w:pPr>
        <w:spacing w:after="0" w:line="360" w:lineRule="auto"/>
        <w:ind w:firstLine="708"/>
        <w:jc w:val="both"/>
        <w:rPr>
          <w:rFonts w:ascii="Times New Roman" w:hAnsi="Times New Roman" w:cs="Times New Roman"/>
          <w:bCs/>
          <w:sz w:val="24"/>
          <w:szCs w:val="24"/>
        </w:rPr>
      </w:pPr>
    </w:p>
    <w:p w:rsidR="00D30C10" w:rsidRDefault="00D30C10" w:rsidP="00D30C10">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Таблица 5. Результативность участия школьников во Всероссийских олимпиадах по экологии.</w:t>
      </w:r>
    </w:p>
    <w:tbl>
      <w:tblPr>
        <w:tblStyle w:val="a5"/>
        <w:tblW w:w="0" w:type="auto"/>
        <w:tblLook w:val="04A0" w:firstRow="1" w:lastRow="0" w:firstColumn="1" w:lastColumn="0" w:noHBand="0" w:noVBand="1"/>
      </w:tblPr>
      <w:tblGrid>
        <w:gridCol w:w="1919"/>
        <w:gridCol w:w="2017"/>
        <w:gridCol w:w="1809"/>
        <w:gridCol w:w="2018"/>
        <w:gridCol w:w="1807"/>
      </w:tblGrid>
      <w:tr w:rsidR="00D30C10" w:rsidTr="00C471C8">
        <w:tc>
          <w:tcPr>
            <w:tcW w:w="1919" w:type="dxa"/>
            <w:vMerge w:val="restart"/>
          </w:tcPr>
          <w:p w:rsidR="00D30C10" w:rsidRPr="00B864C4" w:rsidRDefault="00D30C10" w:rsidP="00C471C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Учебный год</w:t>
            </w:r>
          </w:p>
        </w:tc>
        <w:tc>
          <w:tcPr>
            <w:tcW w:w="3826" w:type="dxa"/>
            <w:gridSpan w:val="2"/>
          </w:tcPr>
          <w:p w:rsidR="00D30C10" w:rsidRPr="00D30C10" w:rsidRDefault="00D30C10" w:rsidP="00C471C8">
            <w:pPr>
              <w:spacing w:line="360" w:lineRule="auto"/>
              <w:jc w:val="center"/>
              <w:rPr>
                <w:rFonts w:ascii="Times New Roman" w:hAnsi="Times New Roman" w:cs="Times New Roman"/>
                <w:b/>
                <w:sz w:val="24"/>
                <w:szCs w:val="24"/>
              </w:rPr>
            </w:pPr>
            <w:r w:rsidRPr="00D30C10">
              <w:rPr>
                <w:rFonts w:ascii="Times New Roman" w:hAnsi="Times New Roman" w:cs="Times New Roman"/>
                <w:b/>
                <w:sz w:val="24"/>
                <w:szCs w:val="24"/>
              </w:rPr>
              <w:t xml:space="preserve">Призеры </w:t>
            </w:r>
          </w:p>
        </w:tc>
        <w:tc>
          <w:tcPr>
            <w:tcW w:w="3825" w:type="dxa"/>
            <w:gridSpan w:val="2"/>
          </w:tcPr>
          <w:p w:rsidR="00D30C10" w:rsidRPr="00D30C10" w:rsidRDefault="00D30C10" w:rsidP="00C471C8">
            <w:pPr>
              <w:spacing w:line="360" w:lineRule="auto"/>
              <w:jc w:val="center"/>
              <w:rPr>
                <w:rFonts w:ascii="Times New Roman" w:hAnsi="Times New Roman" w:cs="Times New Roman"/>
                <w:b/>
                <w:sz w:val="24"/>
                <w:szCs w:val="24"/>
              </w:rPr>
            </w:pPr>
            <w:r w:rsidRPr="00D30C10">
              <w:rPr>
                <w:rFonts w:ascii="Times New Roman" w:hAnsi="Times New Roman" w:cs="Times New Roman"/>
                <w:b/>
                <w:sz w:val="24"/>
                <w:szCs w:val="24"/>
              </w:rPr>
              <w:t xml:space="preserve">Победители </w:t>
            </w:r>
          </w:p>
        </w:tc>
      </w:tr>
      <w:tr w:rsidR="0000777F" w:rsidTr="0000777F">
        <w:tc>
          <w:tcPr>
            <w:tcW w:w="1919" w:type="dxa"/>
            <w:vMerge/>
          </w:tcPr>
          <w:p w:rsidR="0000777F" w:rsidRDefault="0000777F" w:rsidP="00C471C8">
            <w:pPr>
              <w:spacing w:line="360" w:lineRule="auto"/>
              <w:jc w:val="center"/>
              <w:rPr>
                <w:rFonts w:ascii="Times New Roman" w:hAnsi="Times New Roman" w:cs="Times New Roman"/>
                <w:b/>
                <w:sz w:val="24"/>
                <w:szCs w:val="24"/>
              </w:rPr>
            </w:pPr>
          </w:p>
        </w:tc>
        <w:tc>
          <w:tcPr>
            <w:tcW w:w="2017" w:type="dxa"/>
          </w:tcPr>
          <w:p w:rsidR="0000777F" w:rsidRDefault="0000777F" w:rsidP="00C471C8">
            <w:pPr>
              <w:spacing w:line="360" w:lineRule="auto"/>
              <w:jc w:val="center"/>
              <w:rPr>
                <w:rFonts w:ascii="Times New Roman" w:hAnsi="Times New Roman" w:cs="Times New Roman"/>
                <w:sz w:val="24"/>
                <w:szCs w:val="24"/>
              </w:rPr>
            </w:pPr>
            <w:r>
              <w:rPr>
                <w:rFonts w:ascii="Times New Roman" w:hAnsi="Times New Roman" w:cs="Times New Roman"/>
                <w:sz w:val="24"/>
                <w:szCs w:val="24"/>
              </w:rPr>
              <w:t>Муниципальный</w:t>
            </w:r>
          </w:p>
        </w:tc>
        <w:tc>
          <w:tcPr>
            <w:tcW w:w="1809" w:type="dxa"/>
          </w:tcPr>
          <w:p w:rsidR="0000777F" w:rsidRDefault="0000777F" w:rsidP="00C471C8">
            <w:pPr>
              <w:spacing w:line="360" w:lineRule="auto"/>
              <w:jc w:val="center"/>
              <w:rPr>
                <w:rFonts w:ascii="Times New Roman" w:hAnsi="Times New Roman" w:cs="Times New Roman"/>
                <w:sz w:val="24"/>
                <w:szCs w:val="24"/>
              </w:rPr>
            </w:pPr>
            <w:r>
              <w:rPr>
                <w:rFonts w:ascii="Times New Roman" w:hAnsi="Times New Roman" w:cs="Times New Roman"/>
                <w:sz w:val="24"/>
                <w:szCs w:val="24"/>
              </w:rPr>
              <w:t>Региональный</w:t>
            </w:r>
          </w:p>
        </w:tc>
        <w:tc>
          <w:tcPr>
            <w:tcW w:w="2018" w:type="dxa"/>
          </w:tcPr>
          <w:p w:rsidR="0000777F" w:rsidRDefault="0000777F" w:rsidP="00C471C8">
            <w:pPr>
              <w:spacing w:line="360" w:lineRule="auto"/>
              <w:jc w:val="center"/>
              <w:rPr>
                <w:rFonts w:ascii="Times New Roman" w:hAnsi="Times New Roman" w:cs="Times New Roman"/>
                <w:sz w:val="24"/>
                <w:szCs w:val="24"/>
              </w:rPr>
            </w:pPr>
            <w:r>
              <w:rPr>
                <w:rFonts w:ascii="Times New Roman" w:hAnsi="Times New Roman" w:cs="Times New Roman"/>
                <w:sz w:val="24"/>
                <w:szCs w:val="24"/>
              </w:rPr>
              <w:t>Муниципальный</w:t>
            </w:r>
          </w:p>
        </w:tc>
        <w:tc>
          <w:tcPr>
            <w:tcW w:w="1807" w:type="dxa"/>
          </w:tcPr>
          <w:p w:rsidR="0000777F" w:rsidRDefault="0000777F" w:rsidP="00C471C8">
            <w:pPr>
              <w:spacing w:line="360" w:lineRule="auto"/>
              <w:jc w:val="center"/>
              <w:rPr>
                <w:rFonts w:ascii="Times New Roman" w:hAnsi="Times New Roman" w:cs="Times New Roman"/>
                <w:sz w:val="24"/>
                <w:szCs w:val="24"/>
              </w:rPr>
            </w:pPr>
            <w:r>
              <w:rPr>
                <w:rFonts w:ascii="Times New Roman" w:hAnsi="Times New Roman" w:cs="Times New Roman"/>
                <w:sz w:val="24"/>
                <w:szCs w:val="24"/>
              </w:rPr>
              <w:t>Региональный</w:t>
            </w:r>
          </w:p>
        </w:tc>
      </w:tr>
      <w:tr w:rsidR="0000777F" w:rsidTr="0000777F">
        <w:tc>
          <w:tcPr>
            <w:tcW w:w="1919" w:type="dxa"/>
          </w:tcPr>
          <w:p w:rsidR="0000777F" w:rsidRDefault="0000777F" w:rsidP="00C471C8">
            <w:pPr>
              <w:spacing w:line="360" w:lineRule="auto"/>
              <w:jc w:val="center"/>
              <w:rPr>
                <w:rFonts w:ascii="Times New Roman" w:hAnsi="Times New Roman" w:cs="Times New Roman"/>
                <w:sz w:val="24"/>
                <w:szCs w:val="24"/>
              </w:rPr>
            </w:pPr>
            <w:r>
              <w:rPr>
                <w:rFonts w:ascii="Times New Roman" w:hAnsi="Times New Roman" w:cs="Times New Roman"/>
                <w:sz w:val="24"/>
                <w:szCs w:val="24"/>
              </w:rPr>
              <w:t>2011-2012</w:t>
            </w:r>
          </w:p>
        </w:tc>
        <w:tc>
          <w:tcPr>
            <w:tcW w:w="2017" w:type="dxa"/>
          </w:tcPr>
          <w:p w:rsidR="0000777F" w:rsidRDefault="00D530A7" w:rsidP="00C471C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809" w:type="dxa"/>
          </w:tcPr>
          <w:p w:rsidR="0000777F" w:rsidRDefault="000B0D85" w:rsidP="00C471C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18" w:type="dxa"/>
          </w:tcPr>
          <w:p w:rsidR="0000777F" w:rsidRDefault="000B0D85" w:rsidP="00C471C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07" w:type="dxa"/>
          </w:tcPr>
          <w:p w:rsidR="0000777F" w:rsidRDefault="00847D91" w:rsidP="00C471C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0777F" w:rsidTr="0000777F">
        <w:tc>
          <w:tcPr>
            <w:tcW w:w="1919" w:type="dxa"/>
          </w:tcPr>
          <w:p w:rsidR="0000777F" w:rsidRDefault="0000777F" w:rsidP="00C471C8">
            <w:pPr>
              <w:spacing w:line="360" w:lineRule="auto"/>
              <w:jc w:val="center"/>
              <w:rPr>
                <w:rFonts w:ascii="Times New Roman" w:hAnsi="Times New Roman" w:cs="Times New Roman"/>
                <w:sz w:val="24"/>
                <w:szCs w:val="24"/>
              </w:rPr>
            </w:pPr>
            <w:r>
              <w:rPr>
                <w:rFonts w:ascii="Times New Roman" w:hAnsi="Times New Roman" w:cs="Times New Roman"/>
                <w:sz w:val="24"/>
                <w:szCs w:val="24"/>
              </w:rPr>
              <w:t>2012-2013</w:t>
            </w:r>
          </w:p>
        </w:tc>
        <w:tc>
          <w:tcPr>
            <w:tcW w:w="2017" w:type="dxa"/>
          </w:tcPr>
          <w:p w:rsidR="0000777F" w:rsidRDefault="004D5C9A" w:rsidP="00C471C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809" w:type="dxa"/>
          </w:tcPr>
          <w:p w:rsidR="0000777F" w:rsidRDefault="004D5C9A" w:rsidP="00C471C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18" w:type="dxa"/>
          </w:tcPr>
          <w:p w:rsidR="0000777F" w:rsidRDefault="00847D91" w:rsidP="00C471C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07" w:type="dxa"/>
          </w:tcPr>
          <w:p w:rsidR="0000777F" w:rsidRDefault="00847D91" w:rsidP="00C471C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0777F" w:rsidTr="0000777F">
        <w:tc>
          <w:tcPr>
            <w:tcW w:w="1919" w:type="dxa"/>
          </w:tcPr>
          <w:p w:rsidR="0000777F" w:rsidRDefault="0000777F" w:rsidP="00C471C8">
            <w:pPr>
              <w:spacing w:line="360" w:lineRule="auto"/>
              <w:jc w:val="center"/>
              <w:rPr>
                <w:rFonts w:ascii="Times New Roman" w:hAnsi="Times New Roman" w:cs="Times New Roman"/>
                <w:sz w:val="24"/>
                <w:szCs w:val="24"/>
              </w:rPr>
            </w:pPr>
            <w:r>
              <w:rPr>
                <w:rFonts w:ascii="Times New Roman" w:hAnsi="Times New Roman" w:cs="Times New Roman"/>
                <w:sz w:val="24"/>
                <w:szCs w:val="24"/>
              </w:rPr>
              <w:t>2013-2014</w:t>
            </w:r>
          </w:p>
        </w:tc>
        <w:tc>
          <w:tcPr>
            <w:tcW w:w="2017" w:type="dxa"/>
          </w:tcPr>
          <w:p w:rsidR="0000777F" w:rsidRDefault="000B0D85" w:rsidP="00C471C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09" w:type="dxa"/>
          </w:tcPr>
          <w:p w:rsidR="0000777F" w:rsidRDefault="000B0D85" w:rsidP="00C471C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018" w:type="dxa"/>
          </w:tcPr>
          <w:p w:rsidR="0000777F" w:rsidRDefault="000B0D85" w:rsidP="00C471C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07" w:type="dxa"/>
          </w:tcPr>
          <w:p w:rsidR="0000777F" w:rsidRDefault="000B0D85" w:rsidP="00C471C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D85B7B" w:rsidRDefault="00D85B7B" w:rsidP="00514CF7">
      <w:pPr>
        <w:spacing w:after="0" w:line="360" w:lineRule="auto"/>
        <w:ind w:firstLine="708"/>
        <w:jc w:val="both"/>
        <w:rPr>
          <w:rFonts w:ascii="Times New Roman" w:hAnsi="Times New Roman" w:cs="Times New Roman"/>
          <w:sz w:val="24"/>
          <w:szCs w:val="24"/>
        </w:rPr>
      </w:pPr>
    </w:p>
    <w:p w:rsidR="00D30C10" w:rsidRDefault="00D30C10" w:rsidP="00D30C10">
      <w:pPr>
        <w:spacing w:after="0" w:line="360" w:lineRule="auto"/>
        <w:ind w:firstLine="708"/>
        <w:jc w:val="both"/>
        <w:rPr>
          <w:rFonts w:ascii="Times New Roman" w:hAnsi="Times New Roman" w:cs="Times New Roman"/>
          <w:b/>
          <w:bCs/>
          <w:sz w:val="24"/>
          <w:szCs w:val="24"/>
        </w:rPr>
      </w:pPr>
      <w:r w:rsidRPr="00D30C10">
        <w:rPr>
          <w:rFonts w:ascii="Times New Roman" w:hAnsi="Times New Roman" w:cs="Times New Roman"/>
          <w:b/>
          <w:bCs/>
          <w:sz w:val="24"/>
          <w:szCs w:val="24"/>
        </w:rPr>
        <w:t xml:space="preserve">Результативность участия школьников в </w:t>
      </w:r>
      <w:r w:rsidR="00D530A7">
        <w:rPr>
          <w:rFonts w:ascii="Times New Roman" w:hAnsi="Times New Roman" w:cs="Times New Roman"/>
          <w:b/>
          <w:bCs/>
          <w:sz w:val="24"/>
          <w:szCs w:val="24"/>
        </w:rPr>
        <w:t>конкурса</w:t>
      </w:r>
      <w:r w:rsidRPr="00D30C10">
        <w:rPr>
          <w:rFonts w:ascii="Times New Roman" w:hAnsi="Times New Roman" w:cs="Times New Roman"/>
          <w:b/>
          <w:bCs/>
          <w:sz w:val="24"/>
          <w:szCs w:val="24"/>
        </w:rPr>
        <w:t>х.</w:t>
      </w:r>
    </w:p>
    <w:p w:rsidR="00710B3A" w:rsidRPr="00D30C10" w:rsidRDefault="00710B3A" w:rsidP="00710B3A">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2012 г.</w:t>
      </w:r>
    </w:p>
    <w:p w:rsidR="000B0D85" w:rsidRDefault="000B0D85" w:rsidP="000B0D85">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1. Всероссийская дистанционная викторина «Удивительный мир насекомых».</w:t>
      </w:r>
    </w:p>
    <w:tbl>
      <w:tblPr>
        <w:tblStyle w:val="a5"/>
        <w:tblW w:w="0" w:type="auto"/>
        <w:tblLook w:val="04A0" w:firstRow="1" w:lastRow="0" w:firstColumn="1" w:lastColumn="0" w:noHBand="0" w:noVBand="1"/>
      </w:tblPr>
      <w:tblGrid>
        <w:gridCol w:w="2393"/>
        <w:gridCol w:w="2393"/>
        <w:gridCol w:w="2392"/>
        <w:gridCol w:w="2392"/>
      </w:tblGrid>
      <w:tr w:rsidR="000B0D85" w:rsidTr="00AB7A50">
        <w:tc>
          <w:tcPr>
            <w:tcW w:w="4786" w:type="dxa"/>
            <w:gridSpan w:val="2"/>
          </w:tcPr>
          <w:p w:rsidR="000B0D85" w:rsidRPr="000B0D85" w:rsidRDefault="000B0D85" w:rsidP="000B0D8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По области</w:t>
            </w:r>
          </w:p>
        </w:tc>
        <w:tc>
          <w:tcPr>
            <w:tcW w:w="4784" w:type="dxa"/>
            <w:gridSpan w:val="2"/>
          </w:tcPr>
          <w:p w:rsidR="000B0D85" w:rsidRPr="000B0D85" w:rsidRDefault="000B0D85" w:rsidP="000B0D8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По населенному пункту</w:t>
            </w:r>
          </w:p>
        </w:tc>
      </w:tr>
      <w:tr w:rsidR="000B0D85" w:rsidTr="000B0D85">
        <w:tc>
          <w:tcPr>
            <w:tcW w:w="2393" w:type="dxa"/>
          </w:tcPr>
          <w:p w:rsidR="000B0D85" w:rsidRDefault="000B0D85" w:rsidP="000B0D85">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Победители </w:t>
            </w:r>
          </w:p>
        </w:tc>
        <w:tc>
          <w:tcPr>
            <w:tcW w:w="2393" w:type="dxa"/>
          </w:tcPr>
          <w:p w:rsidR="000B0D85" w:rsidRDefault="000B0D85" w:rsidP="000B0D85">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Призеры </w:t>
            </w:r>
          </w:p>
        </w:tc>
        <w:tc>
          <w:tcPr>
            <w:tcW w:w="2392" w:type="dxa"/>
          </w:tcPr>
          <w:p w:rsidR="000B0D85" w:rsidRDefault="000B0D85" w:rsidP="000B0D85">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Победители</w:t>
            </w:r>
          </w:p>
        </w:tc>
        <w:tc>
          <w:tcPr>
            <w:tcW w:w="2392" w:type="dxa"/>
          </w:tcPr>
          <w:p w:rsidR="000B0D85" w:rsidRDefault="000B0D85" w:rsidP="000B0D85">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Призеры</w:t>
            </w:r>
          </w:p>
        </w:tc>
      </w:tr>
      <w:tr w:rsidR="000B0D85" w:rsidTr="000B0D85">
        <w:tc>
          <w:tcPr>
            <w:tcW w:w="2393" w:type="dxa"/>
          </w:tcPr>
          <w:p w:rsidR="000B0D85" w:rsidRDefault="00D530A7" w:rsidP="000B0D85">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2393" w:type="dxa"/>
          </w:tcPr>
          <w:p w:rsidR="000B0D85" w:rsidRDefault="00D530A7" w:rsidP="000B0D85">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2392" w:type="dxa"/>
          </w:tcPr>
          <w:p w:rsidR="000B0D85" w:rsidRDefault="00D530A7" w:rsidP="000B0D85">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2392" w:type="dxa"/>
          </w:tcPr>
          <w:p w:rsidR="000B0D85" w:rsidRDefault="00D530A7" w:rsidP="000B0D85">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4</w:t>
            </w:r>
          </w:p>
        </w:tc>
      </w:tr>
    </w:tbl>
    <w:p w:rsidR="000B0D85" w:rsidRDefault="000B0D85" w:rsidP="000B0D85">
      <w:pPr>
        <w:spacing w:after="0" w:line="360" w:lineRule="auto"/>
        <w:jc w:val="both"/>
        <w:rPr>
          <w:rFonts w:ascii="Times New Roman" w:hAnsi="Times New Roman" w:cs="Times New Roman"/>
          <w:bCs/>
          <w:sz w:val="24"/>
          <w:szCs w:val="24"/>
        </w:rPr>
      </w:pPr>
    </w:p>
    <w:p w:rsidR="00710B3A" w:rsidRDefault="00710B3A" w:rsidP="000B0D85">
      <w:pPr>
        <w:spacing w:after="0" w:line="360" w:lineRule="auto"/>
        <w:jc w:val="both"/>
        <w:rPr>
          <w:rFonts w:ascii="Times New Roman" w:hAnsi="Times New Roman" w:cs="Times New Roman"/>
          <w:bCs/>
          <w:sz w:val="24"/>
          <w:szCs w:val="24"/>
        </w:rPr>
      </w:pPr>
    </w:p>
    <w:p w:rsidR="00BF4520" w:rsidRDefault="00BF4520" w:rsidP="000B0D85">
      <w:pPr>
        <w:spacing w:after="0" w:line="360" w:lineRule="auto"/>
        <w:jc w:val="both"/>
        <w:rPr>
          <w:rFonts w:ascii="Times New Roman" w:hAnsi="Times New Roman" w:cs="Times New Roman"/>
          <w:bCs/>
          <w:sz w:val="24"/>
          <w:szCs w:val="24"/>
        </w:rPr>
      </w:pPr>
    </w:p>
    <w:p w:rsidR="00D530A7" w:rsidRDefault="00D530A7" w:rsidP="000B0D85">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2. Всероссийский дистанционный блиц-турник «Росток».</w:t>
      </w:r>
    </w:p>
    <w:tbl>
      <w:tblPr>
        <w:tblStyle w:val="a5"/>
        <w:tblW w:w="0" w:type="auto"/>
        <w:tblLook w:val="04A0" w:firstRow="1" w:lastRow="0" w:firstColumn="1" w:lastColumn="0" w:noHBand="0" w:noVBand="1"/>
      </w:tblPr>
      <w:tblGrid>
        <w:gridCol w:w="2357"/>
        <w:gridCol w:w="1891"/>
        <w:gridCol w:w="1716"/>
        <w:gridCol w:w="1890"/>
        <w:gridCol w:w="1716"/>
      </w:tblGrid>
      <w:tr w:rsidR="00D530A7" w:rsidTr="00D530A7">
        <w:tc>
          <w:tcPr>
            <w:tcW w:w="2357" w:type="dxa"/>
          </w:tcPr>
          <w:p w:rsidR="00D530A7" w:rsidRDefault="00D530A7" w:rsidP="00AB7A5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По стране</w:t>
            </w:r>
          </w:p>
        </w:tc>
        <w:tc>
          <w:tcPr>
            <w:tcW w:w="3607" w:type="dxa"/>
            <w:gridSpan w:val="2"/>
          </w:tcPr>
          <w:p w:rsidR="00D530A7" w:rsidRPr="000B0D85" w:rsidRDefault="00D530A7" w:rsidP="00AB7A5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По области</w:t>
            </w:r>
          </w:p>
        </w:tc>
        <w:tc>
          <w:tcPr>
            <w:tcW w:w="3606" w:type="dxa"/>
            <w:gridSpan w:val="2"/>
          </w:tcPr>
          <w:p w:rsidR="00D530A7" w:rsidRPr="000B0D85" w:rsidRDefault="00D530A7" w:rsidP="00AB7A5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По населенному пункту</w:t>
            </w:r>
          </w:p>
        </w:tc>
      </w:tr>
      <w:tr w:rsidR="00D530A7" w:rsidTr="00D530A7">
        <w:tc>
          <w:tcPr>
            <w:tcW w:w="2357" w:type="dxa"/>
          </w:tcPr>
          <w:p w:rsidR="00D530A7" w:rsidRDefault="00D530A7" w:rsidP="00AB7A50">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Призер </w:t>
            </w:r>
          </w:p>
        </w:tc>
        <w:tc>
          <w:tcPr>
            <w:tcW w:w="1891" w:type="dxa"/>
          </w:tcPr>
          <w:p w:rsidR="00D530A7" w:rsidRDefault="00D530A7" w:rsidP="00AB7A50">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Победители </w:t>
            </w:r>
          </w:p>
        </w:tc>
        <w:tc>
          <w:tcPr>
            <w:tcW w:w="1716" w:type="dxa"/>
          </w:tcPr>
          <w:p w:rsidR="00D530A7" w:rsidRDefault="00D530A7" w:rsidP="00AB7A50">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Призеры </w:t>
            </w:r>
          </w:p>
        </w:tc>
        <w:tc>
          <w:tcPr>
            <w:tcW w:w="1890" w:type="dxa"/>
          </w:tcPr>
          <w:p w:rsidR="00D530A7" w:rsidRDefault="00D530A7" w:rsidP="00AB7A50">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Победители</w:t>
            </w:r>
          </w:p>
        </w:tc>
        <w:tc>
          <w:tcPr>
            <w:tcW w:w="1716" w:type="dxa"/>
          </w:tcPr>
          <w:p w:rsidR="00D530A7" w:rsidRDefault="00D530A7" w:rsidP="00AB7A50">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Призеры</w:t>
            </w:r>
          </w:p>
        </w:tc>
      </w:tr>
      <w:tr w:rsidR="00D530A7" w:rsidTr="00D530A7">
        <w:tc>
          <w:tcPr>
            <w:tcW w:w="2357" w:type="dxa"/>
          </w:tcPr>
          <w:p w:rsidR="00D530A7" w:rsidRDefault="00D530A7" w:rsidP="00AB7A50">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891" w:type="dxa"/>
          </w:tcPr>
          <w:p w:rsidR="00D530A7" w:rsidRDefault="00D530A7" w:rsidP="00AB7A50">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1716" w:type="dxa"/>
          </w:tcPr>
          <w:p w:rsidR="00D530A7" w:rsidRDefault="00D530A7" w:rsidP="00AB7A50">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1890" w:type="dxa"/>
          </w:tcPr>
          <w:p w:rsidR="00D530A7" w:rsidRDefault="00D530A7" w:rsidP="00AB7A50">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1716" w:type="dxa"/>
          </w:tcPr>
          <w:p w:rsidR="00D530A7" w:rsidRDefault="00D530A7" w:rsidP="00AB7A50">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4</w:t>
            </w:r>
          </w:p>
        </w:tc>
      </w:tr>
    </w:tbl>
    <w:p w:rsidR="00D530A7" w:rsidRDefault="00D530A7" w:rsidP="000B0D85">
      <w:pPr>
        <w:spacing w:after="0" w:line="360" w:lineRule="auto"/>
        <w:jc w:val="both"/>
        <w:rPr>
          <w:rFonts w:ascii="Times New Roman" w:hAnsi="Times New Roman" w:cs="Times New Roman"/>
          <w:bCs/>
          <w:sz w:val="24"/>
          <w:szCs w:val="24"/>
        </w:rPr>
      </w:pPr>
    </w:p>
    <w:p w:rsidR="003D44D5" w:rsidRDefault="00D530A7" w:rsidP="00D530A7">
      <w:pPr>
        <w:spacing w:after="0" w:line="360" w:lineRule="auto"/>
        <w:ind w:firstLine="708"/>
        <w:jc w:val="both"/>
        <w:rPr>
          <w:rFonts w:ascii="Times New Roman" w:hAnsi="Times New Roman" w:cs="Times New Roman"/>
          <w:bCs/>
          <w:sz w:val="24"/>
          <w:szCs w:val="24"/>
        </w:rPr>
      </w:pPr>
      <w:r w:rsidRPr="00D30C10">
        <w:rPr>
          <w:rFonts w:ascii="Times New Roman" w:hAnsi="Times New Roman" w:cs="Times New Roman"/>
          <w:b/>
          <w:bCs/>
          <w:sz w:val="24"/>
          <w:szCs w:val="24"/>
        </w:rPr>
        <w:t xml:space="preserve">Результативность участия школьников в </w:t>
      </w:r>
      <w:r>
        <w:rPr>
          <w:rFonts w:ascii="Times New Roman" w:hAnsi="Times New Roman" w:cs="Times New Roman"/>
          <w:b/>
          <w:bCs/>
          <w:sz w:val="24"/>
          <w:szCs w:val="24"/>
        </w:rPr>
        <w:t>конференция</w:t>
      </w:r>
      <w:r w:rsidRPr="00D30C10">
        <w:rPr>
          <w:rFonts w:ascii="Times New Roman" w:hAnsi="Times New Roman" w:cs="Times New Roman"/>
          <w:b/>
          <w:bCs/>
          <w:sz w:val="24"/>
          <w:szCs w:val="24"/>
        </w:rPr>
        <w:t>х.</w:t>
      </w:r>
    </w:p>
    <w:p w:rsidR="00710B3A" w:rsidRDefault="00710B3A" w:rsidP="00D530A7">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2011-2012</w:t>
      </w:r>
    </w:p>
    <w:p w:rsidR="00710B3A" w:rsidRDefault="00710B3A" w:rsidP="00D530A7">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1. «Влияние алкогольной продукции на подростков»</w:t>
      </w:r>
    </w:p>
    <w:p w:rsidR="00710B3A" w:rsidRDefault="00710B3A" w:rsidP="00D530A7">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Участники Архангельского областного конкурса юношеских исследовательских работ им. М.В. Ломоносова.</w:t>
      </w:r>
    </w:p>
    <w:p w:rsidR="00710B3A" w:rsidRDefault="00710B3A" w:rsidP="00D530A7">
      <w:pPr>
        <w:spacing w:after="0" w:line="360" w:lineRule="auto"/>
        <w:jc w:val="both"/>
        <w:rPr>
          <w:rFonts w:ascii="Times New Roman" w:hAnsi="Times New Roman" w:cs="Times New Roman"/>
          <w:bCs/>
          <w:sz w:val="24"/>
          <w:szCs w:val="24"/>
        </w:rPr>
      </w:pPr>
    </w:p>
    <w:p w:rsidR="003D44D5" w:rsidRDefault="007826FD" w:rsidP="00D530A7">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2012-2013</w:t>
      </w:r>
    </w:p>
    <w:p w:rsidR="007826FD" w:rsidRDefault="007826FD" w:rsidP="00D530A7">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1. «Определение качества воды по некоторым химическим показателям на примере р. Печора, озер Голубое и солдатское в НАО».</w:t>
      </w:r>
    </w:p>
    <w:p w:rsidR="007826FD" w:rsidRDefault="007826FD" w:rsidP="00D530A7">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Результат:</w:t>
      </w:r>
    </w:p>
    <w:p w:rsidR="007826FD" w:rsidRDefault="007826FD" w:rsidP="00D530A7">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Победитель муниципального этапа конкурса учебно-исследовательских работ им. А.П. </w:t>
      </w:r>
      <w:proofErr w:type="spellStart"/>
      <w:r>
        <w:rPr>
          <w:rFonts w:ascii="Times New Roman" w:hAnsi="Times New Roman" w:cs="Times New Roman"/>
          <w:bCs/>
          <w:sz w:val="24"/>
          <w:szCs w:val="24"/>
        </w:rPr>
        <w:t>Пырерки</w:t>
      </w:r>
      <w:proofErr w:type="spellEnd"/>
      <w:r>
        <w:rPr>
          <w:rFonts w:ascii="Times New Roman" w:hAnsi="Times New Roman" w:cs="Times New Roman"/>
          <w:bCs/>
          <w:sz w:val="24"/>
          <w:szCs w:val="24"/>
        </w:rPr>
        <w:t>.</w:t>
      </w:r>
    </w:p>
    <w:p w:rsidR="007826FD" w:rsidRDefault="007826FD" w:rsidP="007826F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Призер регионального конкурса учебно-исследовательских работ им. А.П. </w:t>
      </w:r>
      <w:proofErr w:type="spellStart"/>
      <w:r>
        <w:rPr>
          <w:rFonts w:ascii="Times New Roman" w:hAnsi="Times New Roman" w:cs="Times New Roman"/>
          <w:bCs/>
          <w:sz w:val="24"/>
          <w:szCs w:val="24"/>
        </w:rPr>
        <w:t>Пырерки</w:t>
      </w:r>
      <w:proofErr w:type="spellEnd"/>
      <w:r>
        <w:rPr>
          <w:rFonts w:ascii="Times New Roman" w:hAnsi="Times New Roman" w:cs="Times New Roman"/>
          <w:bCs/>
          <w:sz w:val="24"/>
          <w:szCs w:val="24"/>
        </w:rPr>
        <w:t>.</w:t>
      </w:r>
    </w:p>
    <w:p w:rsidR="007826FD" w:rsidRDefault="007826FD" w:rsidP="007826FD">
      <w:pPr>
        <w:spacing w:after="0" w:line="360" w:lineRule="auto"/>
        <w:jc w:val="both"/>
        <w:rPr>
          <w:rFonts w:ascii="Times New Roman" w:hAnsi="Times New Roman" w:cs="Times New Roman"/>
          <w:bCs/>
          <w:sz w:val="24"/>
          <w:szCs w:val="24"/>
        </w:rPr>
      </w:pPr>
    </w:p>
    <w:p w:rsidR="007826FD" w:rsidRDefault="007826FD" w:rsidP="007826F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2013-2014</w:t>
      </w:r>
    </w:p>
    <w:p w:rsidR="007826FD" w:rsidRDefault="007826FD" w:rsidP="007826F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710B3A">
        <w:rPr>
          <w:rFonts w:ascii="Times New Roman" w:hAnsi="Times New Roman" w:cs="Times New Roman"/>
          <w:bCs/>
          <w:sz w:val="24"/>
          <w:szCs w:val="24"/>
        </w:rPr>
        <w:t>«Изучение отдельных факторов школьной среды, оказывающих влияние на формирование осанки учащихся МБОУ «СОШ п. Искателей».</w:t>
      </w:r>
    </w:p>
    <w:p w:rsidR="007826FD" w:rsidRDefault="007826FD" w:rsidP="007826F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Победитель</w:t>
      </w:r>
      <w:r w:rsidRPr="007826FD">
        <w:rPr>
          <w:rFonts w:ascii="Times New Roman" w:hAnsi="Times New Roman" w:cs="Times New Roman"/>
          <w:bCs/>
          <w:sz w:val="24"/>
          <w:szCs w:val="24"/>
        </w:rPr>
        <w:t xml:space="preserve"> </w:t>
      </w:r>
      <w:r>
        <w:rPr>
          <w:rFonts w:ascii="Times New Roman" w:hAnsi="Times New Roman" w:cs="Times New Roman"/>
          <w:bCs/>
          <w:sz w:val="24"/>
          <w:szCs w:val="24"/>
        </w:rPr>
        <w:t xml:space="preserve">муниципального этапа конкурса учебно-исследовательских работ конкурса «Х Малые </w:t>
      </w:r>
      <w:proofErr w:type="spellStart"/>
      <w:r>
        <w:rPr>
          <w:rFonts w:ascii="Times New Roman" w:hAnsi="Times New Roman" w:cs="Times New Roman"/>
          <w:bCs/>
          <w:sz w:val="24"/>
          <w:szCs w:val="24"/>
        </w:rPr>
        <w:t>Аввакумовские</w:t>
      </w:r>
      <w:proofErr w:type="spellEnd"/>
      <w:r>
        <w:rPr>
          <w:rFonts w:ascii="Times New Roman" w:hAnsi="Times New Roman" w:cs="Times New Roman"/>
          <w:bCs/>
          <w:sz w:val="24"/>
          <w:szCs w:val="24"/>
        </w:rPr>
        <w:t xml:space="preserve"> чтения».</w:t>
      </w:r>
    </w:p>
    <w:p w:rsidR="007826FD" w:rsidRDefault="007826FD" w:rsidP="007826F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Победитель регионального конкурса учебно-исследовательских работ «Х Малые </w:t>
      </w:r>
      <w:proofErr w:type="spellStart"/>
      <w:r>
        <w:rPr>
          <w:rFonts w:ascii="Times New Roman" w:hAnsi="Times New Roman" w:cs="Times New Roman"/>
          <w:bCs/>
          <w:sz w:val="24"/>
          <w:szCs w:val="24"/>
        </w:rPr>
        <w:t>Аввакумовские</w:t>
      </w:r>
      <w:proofErr w:type="spellEnd"/>
      <w:r>
        <w:rPr>
          <w:rFonts w:ascii="Times New Roman" w:hAnsi="Times New Roman" w:cs="Times New Roman"/>
          <w:bCs/>
          <w:sz w:val="24"/>
          <w:szCs w:val="24"/>
        </w:rPr>
        <w:t xml:space="preserve"> чтения».</w:t>
      </w:r>
    </w:p>
    <w:p w:rsidR="00710B3A" w:rsidRDefault="00710B3A" w:rsidP="007826F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Участники </w:t>
      </w:r>
    </w:p>
    <w:p w:rsidR="0039374E" w:rsidRDefault="0039374E" w:rsidP="007826FD">
      <w:pPr>
        <w:spacing w:after="0" w:line="360" w:lineRule="auto"/>
        <w:jc w:val="both"/>
        <w:rPr>
          <w:rFonts w:ascii="Times New Roman" w:hAnsi="Times New Roman" w:cs="Times New Roman"/>
          <w:bCs/>
          <w:sz w:val="24"/>
          <w:szCs w:val="24"/>
        </w:rPr>
      </w:pPr>
    </w:p>
    <w:p w:rsidR="007826FD" w:rsidRDefault="00710B3A" w:rsidP="00D530A7">
      <w:pPr>
        <w:spacing w:after="0" w:line="360" w:lineRule="auto"/>
        <w:jc w:val="both"/>
        <w:rPr>
          <w:rFonts w:ascii="Times New Roman" w:hAnsi="Times New Roman" w:cs="Times New Roman"/>
          <w:b/>
          <w:bCs/>
          <w:sz w:val="24"/>
          <w:szCs w:val="24"/>
        </w:rPr>
      </w:pPr>
      <w:r w:rsidRPr="00710B3A">
        <w:rPr>
          <w:rFonts w:ascii="Times New Roman" w:hAnsi="Times New Roman" w:cs="Times New Roman"/>
          <w:b/>
          <w:bCs/>
          <w:sz w:val="24"/>
          <w:szCs w:val="24"/>
        </w:rPr>
        <w:t>Мониторинг качества знаний учащихся по предмету</w:t>
      </w:r>
      <w:r>
        <w:rPr>
          <w:rFonts w:ascii="Times New Roman" w:hAnsi="Times New Roman" w:cs="Times New Roman"/>
          <w:b/>
          <w:bCs/>
          <w:sz w:val="24"/>
          <w:szCs w:val="24"/>
        </w:rPr>
        <w:t>.</w:t>
      </w:r>
    </w:p>
    <w:tbl>
      <w:tblPr>
        <w:tblStyle w:val="a5"/>
        <w:tblW w:w="0" w:type="auto"/>
        <w:tblLook w:val="04A0" w:firstRow="1" w:lastRow="0" w:firstColumn="1" w:lastColumn="0" w:noHBand="0" w:noVBand="1"/>
      </w:tblPr>
      <w:tblGrid>
        <w:gridCol w:w="2392"/>
        <w:gridCol w:w="2392"/>
        <w:gridCol w:w="2393"/>
        <w:gridCol w:w="2393"/>
      </w:tblGrid>
      <w:tr w:rsidR="00710B3A" w:rsidTr="00710B3A">
        <w:tc>
          <w:tcPr>
            <w:tcW w:w="2392" w:type="dxa"/>
          </w:tcPr>
          <w:p w:rsidR="00710B3A" w:rsidRDefault="00710B3A" w:rsidP="00710B3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Год </w:t>
            </w:r>
          </w:p>
        </w:tc>
        <w:tc>
          <w:tcPr>
            <w:tcW w:w="2392" w:type="dxa"/>
          </w:tcPr>
          <w:p w:rsidR="00710B3A" w:rsidRDefault="00710B3A" w:rsidP="00710B3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Кол-во учащихся</w:t>
            </w:r>
          </w:p>
        </w:tc>
        <w:tc>
          <w:tcPr>
            <w:tcW w:w="2393" w:type="dxa"/>
          </w:tcPr>
          <w:p w:rsidR="00710B3A" w:rsidRDefault="00710B3A" w:rsidP="00710B3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Успешность </w:t>
            </w:r>
          </w:p>
        </w:tc>
        <w:tc>
          <w:tcPr>
            <w:tcW w:w="2393" w:type="dxa"/>
          </w:tcPr>
          <w:p w:rsidR="00710B3A" w:rsidRDefault="00710B3A" w:rsidP="00710B3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Качество </w:t>
            </w:r>
          </w:p>
        </w:tc>
      </w:tr>
      <w:tr w:rsidR="00710B3A" w:rsidTr="00710B3A">
        <w:tc>
          <w:tcPr>
            <w:tcW w:w="2392" w:type="dxa"/>
          </w:tcPr>
          <w:p w:rsidR="00710B3A" w:rsidRDefault="00710B3A" w:rsidP="00710B3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2011-2012</w:t>
            </w:r>
          </w:p>
        </w:tc>
        <w:tc>
          <w:tcPr>
            <w:tcW w:w="2392" w:type="dxa"/>
          </w:tcPr>
          <w:p w:rsidR="00710B3A" w:rsidRDefault="0039374E" w:rsidP="00710B3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196</w:t>
            </w:r>
          </w:p>
        </w:tc>
        <w:tc>
          <w:tcPr>
            <w:tcW w:w="2393" w:type="dxa"/>
          </w:tcPr>
          <w:p w:rsidR="00710B3A" w:rsidRDefault="00710B3A" w:rsidP="00710B3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100 %</w:t>
            </w:r>
          </w:p>
        </w:tc>
        <w:tc>
          <w:tcPr>
            <w:tcW w:w="2393" w:type="dxa"/>
          </w:tcPr>
          <w:p w:rsidR="00710B3A" w:rsidRDefault="00710B3A" w:rsidP="00710B3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57 %</w:t>
            </w:r>
          </w:p>
        </w:tc>
      </w:tr>
      <w:tr w:rsidR="00710B3A" w:rsidTr="00710B3A">
        <w:tc>
          <w:tcPr>
            <w:tcW w:w="2392" w:type="dxa"/>
          </w:tcPr>
          <w:p w:rsidR="00710B3A" w:rsidRDefault="00710B3A" w:rsidP="00710B3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2012-2013</w:t>
            </w:r>
          </w:p>
        </w:tc>
        <w:tc>
          <w:tcPr>
            <w:tcW w:w="2392" w:type="dxa"/>
          </w:tcPr>
          <w:p w:rsidR="00710B3A" w:rsidRDefault="0039374E" w:rsidP="00710B3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180</w:t>
            </w:r>
          </w:p>
        </w:tc>
        <w:tc>
          <w:tcPr>
            <w:tcW w:w="2393" w:type="dxa"/>
          </w:tcPr>
          <w:p w:rsidR="00710B3A" w:rsidRDefault="00710B3A" w:rsidP="00710B3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100 %</w:t>
            </w:r>
          </w:p>
        </w:tc>
        <w:tc>
          <w:tcPr>
            <w:tcW w:w="2393" w:type="dxa"/>
          </w:tcPr>
          <w:p w:rsidR="00710B3A" w:rsidRDefault="00710B3A" w:rsidP="00710B3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59%</w:t>
            </w:r>
          </w:p>
        </w:tc>
      </w:tr>
      <w:tr w:rsidR="00710B3A" w:rsidTr="00710B3A">
        <w:tc>
          <w:tcPr>
            <w:tcW w:w="2392" w:type="dxa"/>
          </w:tcPr>
          <w:p w:rsidR="00710B3A" w:rsidRDefault="00710B3A" w:rsidP="00710B3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2013-2014</w:t>
            </w:r>
          </w:p>
        </w:tc>
        <w:tc>
          <w:tcPr>
            <w:tcW w:w="2392" w:type="dxa"/>
          </w:tcPr>
          <w:p w:rsidR="00710B3A" w:rsidRDefault="00710B3A" w:rsidP="00710B3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163</w:t>
            </w:r>
          </w:p>
        </w:tc>
        <w:tc>
          <w:tcPr>
            <w:tcW w:w="2393" w:type="dxa"/>
          </w:tcPr>
          <w:p w:rsidR="00710B3A" w:rsidRDefault="00710B3A" w:rsidP="00710B3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100 %</w:t>
            </w:r>
          </w:p>
        </w:tc>
        <w:tc>
          <w:tcPr>
            <w:tcW w:w="2393" w:type="dxa"/>
          </w:tcPr>
          <w:p w:rsidR="00710B3A" w:rsidRDefault="00710B3A" w:rsidP="00710B3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65%</w:t>
            </w:r>
          </w:p>
        </w:tc>
      </w:tr>
    </w:tbl>
    <w:p w:rsidR="003D44D5" w:rsidRDefault="003D44D5" w:rsidP="00D30C10">
      <w:pPr>
        <w:spacing w:after="0" w:line="360" w:lineRule="auto"/>
        <w:ind w:firstLine="708"/>
        <w:jc w:val="both"/>
        <w:rPr>
          <w:rFonts w:ascii="Times New Roman" w:hAnsi="Times New Roman" w:cs="Times New Roman"/>
          <w:bCs/>
          <w:sz w:val="24"/>
          <w:szCs w:val="24"/>
        </w:rPr>
      </w:pPr>
    </w:p>
    <w:p w:rsidR="00757678" w:rsidRDefault="003D44D5" w:rsidP="0039374E">
      <w:pPr>
        <w:spacing w:after="0" w:line="360" w:lineRule="auto"/>
        <w:ind w:firstLine="708"/>
        <w:jc w:val="both"/>
        <w:rPr>
          <w:rFonts w:ascii="Times New Roman" w:hAnsi="Times New Roman" w:cs="Times New Roman"/>
          <w:bCs/>
          <w:sz w:val="24"/>
          <w:szCs w:val="24"/>
        </w:rPr>
      </w:pPr>
      <w:r w:rsidRPr="003D44D5">
        <w:rPr>
          <w:rFonts w:ascii="Times New Roman" w:hAnsi="Times New Roman" w:cs="Times New Roman"/>
          <w:bCs/>
          <w:sz w:val="24"/>
          <w:szCs w:val="24"/>
        </w:rPr>
        <w:lastRenderedPageBreak/>
        <w:t xml:space="preserve">У каждого учителя свои взгляды, своя методика, свои оценки детского творчества. И это понятно. У разных школ разные возможности, разный состав учащихся. Однако при всех этих </w:t>
      </w:r>
      <w:proofErr w:type="gramStart"/>
      <w:r w:rsidRPr="003D44D5">
        <w:rPr>
          <w:rFonts w:ascii="Times New Roman" w:hAnsi="Times New Roman" w:cs="Times New Roman"/>
          <w:bCs/>
          <w:sz w:val="24"/>
          <w:szCs w:val="24"/>
        </w:rPr>
        <w:t>различиях</w:t>
      </w:r>
      <w:proofErr w:type="gramEnd"/>
      <w:r w:rsidRPr="003D44D5">
        <w:rPr>
          <w:rFonts w:ascii="Times New Roman" w:hAnsi="Times New Roman" w:cs="Times New Roman"/>
          <w:bCs/>
          <w:sz w:val="24"/>
          <w:szCs w:val="24"/>
        </w:rPr>
        <w:t xml:space="preserve"> бесспорно то, что исследовательский принцип в обучении дает хорошие результаты. Хочется закончить словами В. А.Сухомлинского «Прежде чем давать знания, надо научить думать, воспринимать, наблюдать».</w:t>
      </w:r>
    </w:p>
    <w:p w:rsidR="0039374E" w:rsidRPr="0039374E" w:rsidRDefault="0039374E" w:rsidP="0039374E">
      <w:pPr>
        <w:spacing w:after="0" w:line="360" w:lineRule="auto"/>
        <w:ind w:firstLine="708"/>
        <w:jc w:val="both"/>
        <w:rPr>
          <w:rFonts w:ascii="Times New Roman" w:hAnsi="Times New Roman" w:cs="Times New Roman"/>
          <w:bCs/>
          <w:sz w:val="24"/>
          <w:szCs w:val="24"/>
        </w:rPr>
      </w:pPr>
    </w:p>
    <w:p w:rsidR="00846241" w:rsidRDefault="00846241" w:rsidP="00D30C10">
      <w:pPr>
        <w:spacing w:after="0"/>
        <w:jc w:val="center"/>
        <w:rPr>
          <w:rFonts w:ascii="Times New Roman" w:hAnsi="Times New Roman" w:cs="Times New Roman"/>
          <w:b/>
          <w:sz w:val="24"/>
          <w:szCs w:val="24"/>
        </w:rPr>
      </w:pPr>
    </w:p>
    <w:p w:rsidR="00846241" w:rsidRDefault="00846241" w:rsidP="00D30C10">
      <w:pPr>
        <w:spacing w:after="0"/>
        <w:jc w:val="center"/>
        <w:rPr>
          <w:rFonts w:ascii="Times New Roman" w:hAnsi="Times New Roman" w:cs="Times New Roman"/>
          <w:b/>
          <w:sz w:val="24"/>
          <w:szCs w:val="24"/>
        </w:rPr>
      </w:pPr>
    </w:p>
    <w:p w:rsidR="00846241" w:rsidRDefault="00846241" w:rsidP="00D30C10">
      <w:pPr>
        <w:spacing w:after="0"/>
        <w:jc w:val="center"/>
        <w:rPr>
          <w:rFonts w:ascii="Times New Roman" w:hAnsi="Times New Roman" w:cs="Times New Roman"/>
          <w:b/>
          <w:sz w:val="24"/>
          <w:szCs w:val="24"/>
        </w:rPr>
      </w:pPr>
    </w:p>
    <w:p w:rsidR="00846241" w:rsidRDefault="00846241" w:rsidP="00D30C10">
      <w:pPr>
        <w:spacing w:after="0"/>
        <w:jc w:val="center"/>
        <w:rPr>
          <w:rFonts w:ascii="Times New Roman" w:hAnsi="Times New Roman" w:cs="Times New Roman"/>
          <w:b/>
          <w:sz w:val="24"/>
          <w:szCs w:val="24"/>
        </w:rPr>
      </w:pPr>
    </w:p>
    <w:p w:rsidR="00846241" w:rsidRDefault="00846241" w:rsidP="00D30C10">
      <w:pPr>
        <w:spacing w:after="0"/>
        <w:jc w:val="center"/>
        <w:rPr>
          <w:rFonts w:ascii="Times New Roman" w:hAnsi="Times New Roman" w:cs="Times New Roman"/>
          <w:b/>
          <w:sz w:val="24"/>
          <w:szCs w:val="24"/>
        </w:rPr>
      </w:pPr>
    </w:p>
    <w:p w:rsidR="00846241" w:rsidRDefault="00846241" w:rsidP="00D30C10">
      <w:pPr>
        <w:spacing w:after="0"/>
        <w:jc w:val="center"/>
        <w:rPr>
          <w:rFonts w:ascii="Times New Roman" w:hAnsi="Times New Roman" w:cs="Times New Roman"/>
          <w:b/>
          <w:sz w:val="24"/>
          <w:szCs w:val="24"/>
        </w:rPr>
      </w:pPr>
    </w:p>
    <w:p w:rsidR="00846241" w:rsidRDefault="00846241" w:rsidP="00D30C10">
      <w:pPr>
        <w:spacing w:after="0"/>
        <w:jc w:val="center"/>
        <w:rPr>
          <w:rFonts w:ascii="Times New Roman" w:hAnsi="Times New Roman" w:cs="Times New Roman"/>
          <w:b/>
          <w:sz w:val="24"/>
          <w:szCs w:val="24"/>
        </w:rPr>
      </w:pPr>
    </w:p>
    <w:p w:rsidR="00846241" w:rsidRDefault="00846241" w:rsidP="00D30C10">
      <w:pPr>
        <w:spacing w:after="0"/>
        <w:jc w:val="center"/>
        <w:rPr>
          <w:rFonts w:ascii="Times New Roman" w:hAnsi="Times New Roman" w:cs="Times New Roman"/>
          <w:b/>
          <w:sz w:val="24"/>
          <w:szCs w:val="24"/>
        </w:rPr>
      </w:pPr>
    </w:p>
    <w:p w:rsidR="00846241" w:rsidRDefault="00846241" w:rsidP="00D30C10">
      <w:pPr>
        <w:spacing w:after="0"/>
        <w:jc w:val="center"/>
        <w:rPr>
          <w:rFonts w:ascii="Times New Roman" w:hAnsi="Times New Roman" w:cs="Times New Roman"/>
          <w:b/>
          <w:sz w:val="24"/>
          <w:szCs w:val="24"/>
        </w:rPr>
      </w:pPr>
    </w:p>
    <w:p w:rsidR="00846241" w:rsidRDefault="00846241" w:rsidP="00D30C10">
      <w:pPr>
        <w:spacing w:after="0"/>
        <w:jc w:val="center"/>
        <w:rPr>
          <w:rFonts w:ascii="Times New Roman" w:hAnsi="Times New Roman" w:cs="Times New Roman"/>
          <w:b/>
          <w:sz w:val="24"/>
          <w:szCs w:val="24"/>
        </w:rPr>
      </w:pPr>
    </w:p>
    <w:p w:rsidR="00846241" w:rsidRDefault="00846241" w:rsidP="00D30C10">
      <w:pPr>
        <w:spacing w:after="0"/>
        <w:jc w:val="center"/>
        <w:rPr>
          <w:rFonts w:ascii="Times New Roman" w:hAnsi="Times New Roman" w:cs="Times New Roman"/>
          <w:b/>
          <w:sz w:val="24"/>
          <w:szCs w:val="24"/>
        </w:rPr>
      </w:pPr>
    </w:p>
    <w:p w:rsidR="00846241" w:rsidRDefault="00846241" w:rsidP="00D30C10">
      <w:pPr>
        <w:spacing w:after="0"/>
        <w:jc w:val="center"/>
        <w:rPr>
          <w:rFonts w:ascii="Times New Roman" w:hAnsi="Times New Roman" w:cs="Times New Roman"/>
          <w:b/>
          <w:sz w:val="24"/>
          <w:szCs w:val="24"/>
        </w:rPr>
      </w:pPr>
    </w:p>
    <w:p w:rsidR="00846241" w:rsidRDefault="00846241" w:rsidP="00D30C10">
      <w:pPr>
        <w:spacing w:after="0"/>
        <w:jc w:val="center"/>
        <w:rPr>
          <w:rFonts w:ascii="Times New Roman" w:hAnsi="Times New Roman" w:cs="Times New Roman"/>
          <w:b/>
          <w:sz w:val="24"/>
          <w:szCs w:val="24"/>
        </w:rPr>
      </w:pPr>
    </w:p>
    <w:p w:rsidR="00846241" w:rsidRDefault="00846241" w:rsidP="00D30C10">
      <w:pPr>
        <w:spacing w:after="0"/>
        <w:jc w:val="center"/>
        <w:rPr>
          <w:rFonts w:ascii="Times New Roman" w:hAnsi="Times New Roman" w:cs="Times New Roman"/>
          <w:b/>
          <w:sz w:val="24"/>
          <w:szCs w:val="24"/>
        </w:rPr>
      </w:pPr>
    </w:p>
    <w:p w:rsidR="00846241" w:rsidRDefault="00846241" w:rsidP="00D30C10">
      <w:pPr>
        <w:spacing w:after="0"/>
        <w:jc w:val="center"/>
        <w:rPr>
          <w:rFonts w:ascii="Times New Roman" w:hAnsi="Times New Roman" w:cs="Times New Roman"/>
          <w:b/>
          <w:sz w:val="24"/>
          <w:szCs w:val="24"/>
        </w:rPr>
      </w:pPr>
    </w:p>
    <w:p w:rsidR="00846241" w:rsidRDefault="00846241" w:rsidP="00D30C10">
      <w:pPr>
        <w:spacing w:after="0"/>
        <w:jc w:val="center"/>
        <w:rPr>
          <w:rFonts w:ascii="Times New Roman" w:hAnsi="Times New Roman" w:cs="Times New Roman"/>
          <w:b/>
          <w:sz w:val="24"/>
          <w:szCs w:val="24"/>
        </w:rPr>
      </w:pPr>
    </w:p>
    <w:p w:rsidR="00846241" w:rsidRDefault="00846241" w:rsidP="00D30C10">
      <w:pPr>
        <w:spacing w:after="0"/>
        <w:jc w:val="center"/>
        <w:rPr>
          <w:rFonts w:ascii="Times New Roman" w:hAnsi="Times New Roman" w:cs="Times New Roman"/>
          <w:b/>
          <w:sz w:val="24"/>
          <w:szCs w:val="24"/>
        </w:rPr>
      </w:pPr>
    </w:p>
    <w:p w:rsidR="00846241" w:rsidRDefault="00846241" w:rsidP="00D30C10">
      <w:pPr>
        <w:spacing w:after="0"/>
        <w:jc w:val="center"/>
        <w:rPr>
          <w:rFonts w:ascii="Times New Roman" w:hAnsi="Times New Roman" w:cs="Times New Roman"/>
          <w:b/>
          <w:sz w:val="24"/>
          <w:szCs w:val="24"/>
        </w:rPr>
      </w:pPr>
    </w:p>
    <w:p w:rsidR="00846241" w:rsidRDefault="00846241" w:rsidP="00D30C10">
      <w:pPr>
        <w:spacing w:after="0"/>
        <w:jc w:val="center"/>
        <w:rPr>
          <w:rFonts w:ascii="Times New Roman" w:hAnsi="Times New Roman" w:cs="Times New Roman"/>
          <w:b/>
          <w:sz w:val="24"/>
          <w:szCs w:val="24"/>
        </w:rPr>
      </w:pPr>
    </w:p>
    <w:p w:rsidR="00846241" w:rsidRDefault="00846241" w:rsidP="00D30C10">
      <w:pPr>
        <w:spacing w:after="0"/>
        <w:jc w:val="center"/>
        <w:rPr>
          <w:rFonts w:ascii="Times New Roman" w:hAnsi="Times New Roman" w:cs="Times New Roman"/>
          <w:b/>
          <w:sz w:val="24"/>
          <w:szCs w:val="24"/>
        </w:rPr>
      </w:pPr>
    </w:p>
    <w:p w:rsidR="00846241" w:rsidRDefault="00846241" w:rsidP="00D30C10">
      <w:pPr>
        <w:spacing w:after="0"/>
        <w:jc w:val="center"/>
        <w:rPr>
          <w:rFonts w:ascii="Times New Roman" w:hAnsi="Times New Roman" w:cs="Times New Roman"/>
          <w:b/>
          <w:sz w:val="24"/>
          <w:szCs w:val="24"/>
        </w:rPr>
      </w:pPr>
    </w:p>
    <w:p w:rsidR="00846241" w:rsidRDefault="00846241" w:rsidP="00D30C10">
      <w:pPr>
        <w:spacing w:after="0"/>
        <w:jc w:val="center"/>
        <w:rPr>
          <w:rFonts w:ascii="Times New Roman" w:hAnsi="Times New Roman" w:cs="Times New Roman"/>
          <w:b/>
          <w:sz w:val="24"/>
          <w:szCs w:val="24"/>
        </w:rPr>
      </w:pPr>
    </w:p>
    <w:p w:rsidR="00846241" w:rsidRDefault="00846241" w:rsidP="00D30C10">
      <w:pPr>
        <w:spacing w:after="0"/>
        <w:jc w:val="center"/>
        <w:rPr>
          <w:rFonts w:ascii="Times New Roman" w:hAnsi="Times New Roman" w:cs="Times New Roman"/>
          <w:b/>
          <w:sz w:val="24"/>
          <w:szCs w:val="24"/>
        </w:rPr>
      </w:pPr>
    </w:p>
    <w:p w:rsidR="00846241" w:rsidRDefault="00846241" w:rsidP="00D30C10">
      <w:pPr>
        <w:spacing w:after="0"/>
        <w:jc w:val="center"/>
        <w:rPr>
          <w:rFonts w:ascii="Times New Roman" w:hAnsi="Times New Roman" w:cs="Times New Roman"/>
          <w:b/>
          <w:sz w:val="24"/>
          <w:szCs w:val="24"/>
        </w:rPr>
      </w:pPr>
    </w:p>
    <w:p w:rsidR="00846241" w:rsidRDefault="00846241" w:rsidP="00D30C10">
      <w:pPr>
        <w:spacing w:after="0"/>
        <w:jc w:val="center"/>
        <w:rPr>
          <w:rFonts w:ascii="Times New Roman" w:hAnsi="Times New Roman" w:cs="Times New Roman"/>
          <w:b/>
          <w:sz w:val="24"/>
          <w:szCs w:val="24"/>
        </w:rPr>
      </w:pPr>
    </w:p>
    <w:p w:rsidR="00846241" w:rsidRDefault="00846241" w:rsidP="00D30C10">
      <w:pPr>
        <w:spacing w:after="0"/>
        <w:jc w:val="center"/>
        <w:rPr>
          <w:rFonts w:ascii="Times New Roman" w:hAnsi="Times New Roman" w:cs="Times New Roman"/>
          <w:b/>
          <w:sz w:val="24"/>
          <w:szCs w:val="24"/>
        </w:rPr>
      </w:pPr>
    </w:p>
    <w:p w:rsidR="00846241" w:rsidRDefault="00846241" w:rsidP="00D30C10">
      <w:pPr>
        <w:spacing w:after="0"/>
        <w:jc w:val="center"/>
        <w:rPr>
          <w:rFonts w:ascii="Times New Roman" w:hAnsi="Times New Roman" w:cs="Times New Roman"/>
          <w:b/>
          <w:sz w:val="24"/>
          <w:szCs w:val="24"/>
        </w:rPr>
      </w:pPr>
    </w:p>
    <w:p w:rsidR="00846241" w:rsidRDefault="00846241" w:rsidP="00D30C10">
      <w:pPr>
        <w:spacing w:after="0"/>
        <w:jc w:val="center"/>
        <w:rPr>
          <w:rFonts w:ascii="Times New Roman" w:hAnsi="Times New Roman" w:cs="Times New Roman"/>
          <w:b/>
          <w:sz w:val="24"/>
          <w:szCs w:val="24"/>
        </w:rPr>
      </w:pPr>
    </w:p>
    <w:p w:rsidR="00846241" w:rsidRDefault="00846241" w:rsidP="00D30C10">
      <w:pPr>
        <w:spacing w:after="0"/>
        <w:jc w:val="center"/>
        <w:rPr>
          <w:rFonts w:ascii="Times New Roman" w:hAnsi="Times New Roman" w:cs="Times New Roman"/>
          <w:b/>
          <w:sz w:val="24"/>
          <w:szCs w:val="24"/>
        </w:rPr>
      </w:pPr>
    </w:p>
    <w:p w:rsidR="00846241" w:rsidRDefault="00846241" w:rsidP="00D30C10">
      <w:pPr>
        <w:spacing w:after="0"/>
        <w:jc w:val="center"/>
        <w:rPr>
          <w:rFonts w:ascii="Times New Roman" w:hAnsi="Times New Roman" w:cs="Times New Roman"/>
          <w:b/>
          <w:sz w:val="24"/>
          <w:szCs w:val="24"/>
        </w:rPr>
      </w:pPr>
    </w:p>
    <w:p w:rsidR="00846241" w:rsidRDefault="00846241" w:rsidP="00D30C10">
      <w:pPr>
        <w:spacing w:after="0"/>
        <w:jc w:val="center"/>
        <w:rPr>
          <w:rFonts w:ascii="Times New Roman" w:hAnsi="Times New Roman" w:cs="Times New Roman"/>
          <w:b/>
          <w:sz w:val="24"/>
          <w:szCs w:val="24"/>
        </w:rPr>
      </w:pPr>
    </w:p>
    <w:p w:rsidR="00846241" w:rsidRDefault="00846241" w:rsidP="00D30C10">
      <w:pPr>
        <w:spacing w:after="0"/>
        <w:jc w:val="center"/>
        <w:rPr>
          <w:rFonts w:ascii="Times New Roman" w:hAnsi="Times New Roman" w:cs="Times New Roman"/>
          <w:b/>
          <w:sz w:val="24"/>
          <w:szCs w:val="24"/>
        </w:rPr>
      </w:pPr>
    </w:p>
    <w:p w:rsidR="00846241" w:rsidRDefault="00846241" w:rsidP="00D30C10">
      <w:pPr>
        <w:spacing w:after="0"/>
        <w:jc w:val="center"/>
        <w:rPr>
          <w:rFonts w:ascii="Times New Roman" w:hAnsi="Times New Roman" w:cs="Times New Roman"/>
          <w:b/>
          <w:sz w:val="24"/>
          <w:szCs w:val="24"/>
        </w:rPr>
      </w:pPr>
    </w:p>
    <w:p w:rsidR="00846241" w:rsidRDefault="00846241" w:rsidP="00D30C10">
      <w:pPr>
        <w:spacing w:after="0"/>
        <w:jc w:val="center"/>
        <w:rPr>
          <w:rFonts w:ascii="Times New Roman" w:hAnsi="Times New Roman" w:cs="Times New Roman"/>
          <w:b/>
          <w:sz w:val="24"/>
          <w:szCs w:val="24"/>
        </w:rPr>
      </w:pPr>
    </w:p>
    <w:p w:rsidR="00846241" w:rsidRDefault="00846241" w:rsidP="00D30C10">
      <w:pPr>
        <w:spacing w:after="0"/>
        <w:jc w:val="center"/>
        <w:rPr>
          <w:rFonts w:ascii="Times New Roman" w:hAnsi="Times New Roman" w:cs="Times New Roman"/>
          <w:b/>
          <w:sz w:val="24"/>
          <w:szCs w:val="24"/>
        </w:rPr>
      </w:pPr>
    </w:p>
    <w:p w:rsidR="00846241" w:rsidRDefault="00846241" w:rsidP="00D30C10">
      <w:pPr>
        <w:spacing w:after="0"/>
        <w:jc w:val="center"/>
        <w:rPr>
          <w:rFonts w:ascii="Times New Roman" w:hAnsi="Times New Roman" w:cs="Times New Roman"/>
          <w:b/>
          <w:sz w:val="24"/>
          <w:szCs w:val="24"/>
        </w:rPr>
      </w:pPr>
    </w:p>
    <w:p w:rsidR="00846241" w:rsidRDefault="00846241" w:rsidP="00D30C10">
      <w:pPr>
        <w:spacing w:after="0"/>
        <w:jc w:val="center"/>
        <w:rPr>
          <w:rFonts w:ascii="Times New Roman" w:hAnsi="Times New Roman" w:cs="Times New Roman"/>
          <w:b/>
          <w:sz w:val="24"/>
          <w:szCs w:val="24"/>
        </w:rPr>
      </w:pPr>
    </w:p>
    <w:p w:rsidR="00AE4ADB" w:rsidRDefault="00D30C10" w:rsidP="00D30C10">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Список литературы</w:t>
      </w:r>
    </w:p>
    <w:p w:rsidR="00D30C10" w:rsidRDefault="00D30C10" w:rsidP="00D30C10">
      <w:pPr>
        <w:spacing w:after="0"/>
        <w:jc w:val="center"/>
        <w:rPr>
          <w:rFonts w:ascii="Times New Roman" w:hAnsi="Times New Roman" w:cs="Times New Roman"/>
          <w:b/>
          <w:sz w:val="24"/>
          <w:szCs w:val="24"/>
        </w:rPr>
      </w:pPr>
    </w:p>
    <w:p w:rsidR="00D30C10" w:rsidRPr="00D30C10" w:rsidRDefault="00D30C10" w:rsidP="00716465">
      <w:pPr>
        <w:pStyle w:val="a3"/>
        <w:numPr>
          <w:ilvl w:val="0"/>
          <w:numId w:val="18"/>
        </w:numPr>
        <w:spacing w:after="0"/>
        <w:jc w:val="both"/>
        <w:rPr>
          <w:rFonts w:ascii="Times New Roman" w:hAnsi="Times New Roman" w:cs="Times New Roman"/>
          <w:sz w:val="24"/>
          <w:szCs w:val="24"/>
        </w:rPr>
      </w:pPr>
      <w:r w:rsidRPr="00D30C10">
        <w:rPr>
          <w:rFonts w:ascii="Times New Roman" w:hAnsi="Times New Roman" w:cs="Times New Roman"/>
          <w:sz w:val="24"/>
          <w:szCs w:val="24"/>
        </w:rPr>
        <w:t xml:space="preserve">Дружинин В.Н. Когнитивные способности: структура, диагностика, развитие. – М.: ПЕРСЭ; </w:t>
      </w:r>
      <w:proofErr w:type="spellStart"/>
      <w:r w:rsidRPr="00D30C10">
        <w:rPr>
          <w:rFonts w:ascii="Times New Roman" w:hAnsi="Times New Roman" w:cs="Times New Roman"/>
          <w:sz w:val="24"/>
          <w:szCs w:val="24"/>
        </w:rPr>
        <w:t>Спб</w:t>
      </w:r>
      <w:proofErr w:type="spellEnd"/>
      <w:r w:rsidRPr="00D30C10">
        <w:rPr>
          <w:rFonts w:ascii="Times New Roman" w:hAnsi="Times New Roman" w:cs="Times New Roman"/>
          <w:sz w:val="24"/>
          <w:szCs w:val="24"/>
        </w:rPr>
        <w:t>.: ИМАТОН-М, 2001.-234с.</w:t>
      </w:r>
    </w:p>
    <w:p w:rsidR="00D30C10" w:rsidRDefault="00D30C10" w:rsidP="00716465">
      <w:pPr>
        <w:pStyle w:val="a3"/>
        <w:numPr>
          <w:ilvl w:val="0"/>
          <w:numId w:val="18"/>
        </w:numPr>
        <w:spacing w:after="0"/>
        <w:jc w:val="both"/>
        <w:rPr>
          <w:rFonts w:ascii="Times New Roman" w:hAnsi="Times New Roman" w:cs="Times New Roman"/>
          <w:sz w:val="24"/>
          <w:szCs w:val="24"/>
        </w:rPr>
      </w:pPr>
      <w:proofErr w:type="spellStart"/>
      <w:r w:rsidRPr="00F9080C">
        <w:rPr>
          <w:rFonts w:ascii="Times New Roman" w:hAnsi="Times New Roman" w:cs="Times New Roman"/>
          <w:sz w:val="24"/>
          <w:szCs w:val="24"/>
        </w:rPr>
        <w:t>Лернер</w:t>
      </w:r>
      <w:proofErr w:type="spellEnd"/>
      <w:r w:rsidRPr="00F9080C">
        <w:rPr>
          <w:rFonts w:ascii="Times New Roman" w:hAnsi="Times New Roman" w:cs="Times New Roman"/>
          <w:sz w:val="24"/>
          <w:szCs w:val="24"/>
        </w:rPr>
        <w:t xml:space="preserve"> И.Я. Поисковые задачи в обучении как средство развития </w:t>
      </w:r>
      <w:proofErr w:type="spellStart"/>
      <w:r w:rsidRPr="00F9080C">
        <w:rPr>
          <w:rFonts w:ascii="Times New Roman" w:hAnsi="Times New Roman" w:cs="Times New Roman"/>
          <w:sz w:val="24"/>
          <w:szCs w:val="24"/>
        </w:rPr>
        <w:t>творческихспособностей</w:t>
      </w:r>
      <w:proofErr w:type="spellEnd"/>
      <w:r w:rsidRPr="00F9080C">
        <w:rPr>
          <w:rFonts w:ascii="Times New Roman" w:hAnsi="Times New Roman" w:cs="Times New Roman"/>
          <w:sz w:val="24"/>
          <w:szCs w:val="24"/>
        </w:rPr>
        <w:t xml:space="preserve"> // Научное творчество / Под ред. С.Р. </w:t>
      </w:r>
      <w:proofErr w:type="spellStart"/>
      <w:r w:rsidRPr="00F9080C">
        <w:rPr>
          <w:rFonts w:ascii="Times New Roman" w:hAnsi="Times New Roman" w:cs="Times New Roman"/>
          <w:sz w:val="24"/>
          <w:szCs w:val="24"/>
        </w:rPr>
        <w:t>Микулинского</w:t>
      </w:r>
      <w:proofErr w:type="spellEnd"/>
      <w:r w:rsidRPr="00F9080C">
        <w:rPr>
          <w:rFonts w:ascii="Times New Roman" w:hAnsi="Times New Roman" w:cs="Times New Roman"/>
          <w:sz w:val="24"/>
          <w:szCs w:val="24"/>
        </w:rPr>
        <w:t>. - М., 1969.</w:t>
      </w:r>
    </w:p>
    <w:p w:rsidR="00D30C10" w:rsidRDefault="00D30C10" w:rsidP="00716465">
      <w:pPr>
        <w:pStyle w:val="a3"/>
        <w:numPr>
          <w:ilvl w:val="0"/>
          <w:numId w:val="18"/>
        </w:numPr>
        <w:spacing w:after="0"/>
        <w:jc w:val="both"/>
        <w:rPr>
          <w:rFonts w:ascii="Times New Roman" w:hAnsi="Times New Roman" w:cs="Times New Roman"/>
          <w:sz w:val="24"/>
          <w:szCs w:val="24"/>
        </w:rPr>
      </w:pPr>
      <w:r w:rsidRPr="00432E0F">
        <w:rPr>
          <w:rFonts w:ascii="Times New Roman" w:hAnsi="Times New Roman" w:cs="Times New Roman"/>
          <w:sz w:val="24"/>
          <w:szCs w:val="24"/>
        </w:rPr>
        <w:t>Локк Дж. Опыт о чело</w:t>
      </w:r>
      <w:r>
        <w:rPr>
          <w:rFonts w:ascii="Times New Roman" w:hAnsi="Times New Roman" w:cs="Times New Roman"/>
          <w:sz w:val="24"/>
          <w:szCs w:val="24"/>
        </w:rPr>
        <w:t>веческом разумении. – М., 2002.</w:t>
      </w:r>
    </w:p>
    <w:p w:rsidR="00DC73C4" w:rsidRPr="00DC73C4" w:rsidRDefault="00DC73C4" w:rsidP="00716465">
      <w:pPr>
        <w:pStyle w:val="a3"/>
        <w:numPr>
          <w:ilvl w:val="0"/>
          <w:numId w:val="18"/>
        </w:numPr>
        <w:spacing w:after="0" w:line="240" w:lineRule="auto"/>
        <w:jc w:val="both"/>
        <w:rPr>
          <w:rFonts w:ascii="Times New Roman" w:hAnsi="Times New Roman" w:cs="Times New Roman"/>
          <w:sz w:val="24"/>
          <w:szCs w:val="24"/>
        </w:rPr>
      </w:pPr>
      <w:r w:rsidRPr="00DC73C4">
        <w:rPr>
          <w:rFonts w:ascii="Times New Roman" w:hAnsi="Times New Roman" w:cs="Times New Roman"/>
          <w:sz w:val="24"/>
          <w:szCs w:val="24"/>
        </w:rPr>
        <w:t xml:space="preserve">Меерович М.И., </w:t>
      </w:r>
      <w:proofErr w:type="spellStart"/>
      <w:r w:rsidRPr="00DC73C4">
        <w:rPr>
          <w:rFonts w:ascii="Times New Roman" w:hAnsi="Times New Roman" w:cs="Times New Roman"/>
          <w:sz w:val="24"/>
          <w:szCs w:val="24"/>
        </w:rPr>
        <w:t>Шрагина</w:t>
      </w:r>
      <w:proofErr w:type="spellEnd"/>
      <w:r w:rsidRPr="00DC73C4">
        <w:rPr>
          <w:rFonts w:ascii="Times New Roman" w:hAnsi="Times New Roman" w:cs="Times New Roman"/>
          <w:sz w:val="24"/>
          <w:szCs w:val="24"/>
        </w:rPr>
        <w:t xml:space="preserve"> Л.И. Технология творческого мышления: </w:t>
      </w:r>
      <w:proofErr w:type="spellStart"/>
      <w:r w:rsidRPr="00DC73C4">
        <w:rPr>
          <w:rFonts w:ascii="Times New Roman" w:hAnsi="Times New Roman" w:cs="Times New Roman"/>
          <w:sz w:val="24"/>
          <w:szCs w:val="24"/>
        </w:rPr>
        <w:t>Практическоепособие</w:t>
      </w:r>
      <w:proofErr w:type="spellEnd"/>
      <w:r w:rsidRPr="00DC73C4">
        <w:rPr>
          <w:rFonts w:ascii="Times New Roman" w:hAnsi="Times New Roman" w:cs="Times New Roman"/>
          <w:sz w:val="24"/>
          <w:szCs w:val="24"/>
        </w:rPr>
        <w:t>. - Минск</w:t>
      </w:r>
      <w:proofErr w:type="gramStart"/>
      <w:r w:rsidRPr="00DC73C4">
        <w:rPr>
          <w:rFonts w:ascii="Times New Roman" w:hAnsi="Times New Roman" w:cs="Times New Roman"/>
          <w:sz w:val="24"/>
          <w:szCs w:val="24"/>
        </w:rPr>
        <w:t xml:space="preserve">.: </w:t>
      </w:r>
      <w:proofErr w:type="spellStart"/>
      <w:proofErr w:type="gramEnd"/>
      <w:r w:rsidRPr="00DC73C4">
        <w:rPr>
          <w:rFonts w:ascii="Times New Roman" w:hAnsi="Times New Roman" w:cs="Times New Roman"/>
          <w:sz w:val="24"/>
          <w:szCs w:val="24"/>
        </w:rPr>
        <w:t>Харвест</w:t>
      </w:r>
      <w:proofErr w:type="spellEnd"/>
      <w:r w:rsidRPr="00DC73C4">
        <w:rPr>
          <w:rFonts w:ascii="Times New Roman" w:hAnsi="Times New Roman" w:cs="Times New Roman"/>
          <w:sz w:val="24"/>
          <w:szCs w:val="24"/>
        </w:rPr>
        <w:t>, М.: АСТ, 2000. - 432 с.</w:t>
      </w:r>
    </w:p>
    <w:p w:rsidR="00D30C10" w:rsidRDefault="00DC73C4" w:rsidP="00716465">
      <w:pPr>
        <w:pStyle w:val="a3"/>
        <w:numPr>
          <w:ilvl w:val="0"/>
          <w:numId w:val="18"/>
        </w:numPr>
        <w:spacing w:after="0"/>
        <w:jc w:val="both"/>
        <w:rPr>
          <w:rFonts w:ascii="Times New Roman" w:hAnsi="Times New Roman" w:cs="Times New Roman"/>
          <w:sz w:val="24"/>
          <w:szCs w:val="24"/>
        </w:rPr>
      </w:pPr>
      <w:proofErr w:type="spellStart"/>
      <w:r w:rsidRPr="005A0062">
        <w:rPr>
          <w:rFonts w:ascii="Times New Roman" w:hAnsi="Times New Roman" w:cs="Times New Roman"/>
          <w:sz w:val="24"/>
          <w:szCs w:val="24"/>
        </w:rPr>
        <w:t>Менчинская</w:t>
      </w:r>
      <w:proofErr w:type="spellEnd"/>
      <w:r w:rsidRPr="005A0062">
        <w:rPr>
          <w:rFonts w:ascii="Times New Roman" w:hAnsi="Times New Roman" w:cs="Times New Roman"/>
          <w:sz w:val="24"/>
          <w:szCs w:val="24"/>
        </w:rPr>
        <w:t xml:space="preserve"> Н.А. Проблемы учения и умственного развития школьника. – М.: Педагогика, 1989.</w:t>
      </w:r>
      <w:r w:rsidR="00D30C10" w:rsidRPr="005A0062">
        <w:rPr>
          <w:rFonts w:ascii="Times New Roman" w:hAnsi="Times New Roman" w:cs="Times New Roman"/>
          <w:sz w:val="24"/>
          <w:szCs w:val="24"/>
        </w:rPr>
        <w:t>Мягкова А.Н. и др. Организация учебной деятельности школьников на уроках биологии. – М.: Просвещение, 1988.</w:t>
      </w:r>
    </w:p>
    <w:p w:rsidR="00D30C10" w:rsidRDefault="00DC73C4" w:rsidP="00716465">
      <w:pPr>
        <w:pStyle w:val="a3"/>
        <w:numPr>
          <w:ilvl w:val="0"/>
          <w:numId w:val="18"/>
        </w:numPr>
        <w:spacing w:after="0"/>
        <w:jc w:val="both"/>
        <w:rPr>
          <w:rFonts w:ascii="Times New Roman" w:hAnsi="Times New Roman" w:cs="Times New Roman"/>
          <w:sz w:val="24"/>
          <w:szCs w:val="24"/>
        </w:rPr>
      </w:pPr>
      <w:proofErr w:type="spellStart"/>
      <w:r w:rsidRPr="00B7280E">
        <w:rPr>
          <w:rFonts w:ascii="Times New Roman" w:hAnsi="Times New Roman" w:cs="Times New Roman"/>
          <w:sz w:val="24"/>
          <w:szCs w:val="24"/>
        </w:rPr>
        <w:t>Мухамбетова</w:t>
      </w:r>
      <w:proofErr w:type="spellEnd"/>
      <w:r w:rsidRPr="00B7280E">
        <w:rPr>
          <w:rFonts w:ascii="Times New Roman" w:hAnsi="Times New Roman" w:cs="Times New Roman"/>
          <w:sz w:val="24"/>
          <w:szCs w:val="24"/>
        </w:rPr>
        <w:t xml:space="preserve">, А.Б. Диагностика развития исследовательских умений по биологии / А.Б. </w:t>
      </w:r>
      <w:proofErr w:type="spellStart"/>
      <w:r w:rsidRPr="00B7280E">
        <w:rPr>
          <w:rFonts w:ascii="Times New Roman" w:hAnsi="Times New Roman" w:cs="Times New Roman"/>
          <w:sz w:val="24"/>
          <w:szCs w:val="24"/>
        </w:rPr>
        <w:t>Мухамбетова</w:t>
      </w:r>
      <w:proofErr w:type="spellEnd"/>
      <w:r w:rsidRPr="00B7280E">
        <w:rPr>
          <w:rFonts w:ascii="Times New Roman" w:hAnsi="Times New Roman" w:cs="Times New Roman"/>
          <w:sz w:val="24"/>
          <w:szCs w:val="24"/>
        </w:rPr>
        <w:t xml:space="preserve">, Н.М. </w:t>
      </w:r>
      <w:proofErr w:type="spellStart"/>
      <w:r w:rsidRPr="00B7280E">
        <w:rPr>
          <w:rFonts w:ascii="Times New Roman" w:hAnsi="Times New Roman" w:cs="Times New Roman"/>
          <w:sz w:val="24"/>
          <w:szCs w:val="24"/>
        </w:rPr>
        <w:t>Семчук</w:t>
      </w:r>
      <w:proofErr w:type="spellEnd"/>
      <w:r w:rsidRPr="00B7280E">
        <w:rPr>
          <w:rFonts w:ascii="Times New Roman" w:hAnsi="Times New Roman" w:cs="Times New Roman"/>
          <w:sz w:val="24"/>
          <w:szCs w:val="24"/>
        </w:rPr>
        <w:t xml:space="preserve"> // Материалы по изучению Чеченской Республики. Выпуск 2. – Назрань, 2007. – С. 103-116.</w:t>
      </w:r>
    </w:p>
    <w:p w:rsidR="007365F7" w:rsidRPr="007365F7" w:rsidRDefault="007365F7" w:rsidP="00716465">
      <w:pPr>
        <w:pStyle w:val="a3"/>
        <w:numPr>
          <w:ilvl w:val="0"/>
          <w:numId w:val="18"/>
        </w:numPr>
        <w:rPr>
          <w:rFonts w:ascii="Times New Roman" w:hAnsi="Times New Roman" w:cs="Times New Roman"/>
          <w:sz w:val="24"/>
          <w:szCs w:val="24"/>
        </w:rPr>
      </w:pPr>
      <w:r w:rsidRPr="007365F7">
        <w:rPr>
          <w:rFonts w:ascii="Times New Roman" w:hAnsi="Times New Roman" w:cs="Times New Roman"/>
          <w:sz w:val="24"/>
          <w:szCs w:val="24"/>
        </w:rPr>
        <w:t>Мягкова А.Н. и др. Организация учебной деятельности школьников на уроках биологии. – М.: Просвещение, 1988.</w:t>
      </w:r>
    </w:p>
    <w:p w:rsidR="00DC73C4" w:rsidRDefault="00DC73C4" w:rsidP="00716465">
      <w:pPr>
        <w:pStyle w:val="a3"/>
        <w:numPr>
          <w:ilvl w:val="0"/>
          <w:numId w:val="18"/>
        </w:numPr>
        <w:spacing w:after="0"/>
        <w:jc w:val="both"/>
        <w:rPr>
          <w:rFonts w:ascii="Times New Roman" w:hAnsi="Times New Roman" w:cs="Times New Roman"/>
          <w:sz w:val="24"/>
          <w:szCs w:val="24"/>
        </w:rPr>
      </w:pPr>
      <w:r w:rsidRPr="002E11DF">
        <w:rPr>
          <w:rFonts w:ascii="Times New Roman" w:hAnsi="Times New Roman" w:cs="Times New Roman"/>
          <w:iCs/>
          <w:sz w:val="24"/>
          <w:szCs w:val="24"/>
        </w:rPr>
        <w:t>Ожегов С.И.</w:t>
      </w:r>
      <w:r w:rsidRPr="002E11DF">
        <w:rPr>
          <w:rFonts w:ascii="Times New Roman" w:hAnsi="Times New Roman" w:cs="Times New Roman"/>
          <w:sz w:val="24"/>
          <w:szCs w:val="24"/>
        </w:rPr>
        <w:t> Словарь русского языка.– М.: Рус</w:t>
      </w:r>
      <w:proofErr w:type="gramStart"/>
      <w:r w:rsidRPr="002E11DF">
        <w:rPr>
          <w:rFonts w:ascii="Times New Roman" w:hAnsi="Times New Roman" w:cs="Times New Roman"/>
          <w:sz w:val="24"/>
          <w:szCs w:val="24"/>
        </w:rPr>
        <w:t>.я</w:t>
      </w:r>
      <w:proofErr w:type="gramEnd"/>
      <w:r w:rsidRPr="002E11DF">
        <w:rPr>
          <w:rFonts w:ascii="Times New Roman" w:hAnsi="Times New Roman" w:cs="Times New Roman"/>
          <w:sz w:val="24"/>
          <w:szCs w:val="24"/>
        </w:rPr>
        <w:t>з.,1985</w:t>
      </w:r>
    </w:p>
    <w:p w:rsidR="00DC73C4" w:rsidRDefault="00DC73C4" w:rsidP="00716465">
      <w:pPr>
        <w:pStyle w:val="a3"/>
        <w:numPr>
          <w:ilvl w:val="0"/>
          <w:numId w:val="18"/>
        </w:numPr>
        <w:spacing w:after="0"/>
        <w:jc w:val="both"/>
        <w:rPr>
          <w:rFonts w:ascii="Times New Roman" w:hAnsi="Times New Roman" w:cs="Times New Roman"/>
          <w:sz w:val="24"/>
          <w:szCs w:val="24"/>
        </w:rPr>
      </w:pPr>
      <w:proofErr w:type="spellStart"/>
      <w:r w:rsidRPr="00DC047A">
        <w:rPr>
          <w:rFonts w:ascii="Times New Roman" w:hAnsi="Times New Roman" w:cs="Times New Roman"/>
          <w:sz w:val="24"/>
          <w:szCs w:val="24"/>
        </w:rPr>
        <w:t>Поддъяков</w:t>
      </w:r>
      <w:proofErr w:type="spellEnd"/>
      <w:r w:rsidRPr="00DC047A">
        <w:rPr>
          <w:rFonts w:ascii="Times New Roman" w:hAnsi="Times New Roman" w:cs="Times New Roman"/>
          <w:sz w:val="24"/>
          <w:szCs w:val="24"/>
        </w:rPr>
        <w:t xml:space="preserve"> А.Н. Общие представления об исследовательском поведении и его значение // Исследовательская </w:t>
      </w:r>
      <w:r>
        <w:rPr>
          <w:rFonts w:ascii="Times New Roman" w:hAnsi="Times New Roman" w:cs="Times New Roman"/>
          <w:sz w:val="24"/>
          <w:szCs w:val="24"/>
        </w:rPr>
        <w:t>работа школьников. – 2002. – №1</w:t>
      </w:r>
      <w:r w:rsidRPr="00DC047A">
        <w:rPr>
          <w:rFonts w:ascii="Times New Roman" w:hAnsi="Times New Roman" w:cs="Times New Roman"/>
          <w:sz w:val="24"/>
          <w:szCs w:val="24"/>
        </w:rPr>
        <w:t>.</w:t>
      </w:r>
    </w:p>
    <w:p w:rsidR="00DC73C4" w:rsidRDefault="00DC73C4" w:rsidP="00716465">
      <w:pPr>
        <w:pStyle w:val="a3"/>
        <w:numPr>
          <w:ilvl w:val="0"/>
          <w:numId w:val="18"/>
        </w:numPr>
        <w:spacing w:after="0"/>
        <w:jc w:val="both"/>
        <w:rPr>
          <w:rFonts w:ascii="Times New Roman" w:hAnsi="Times New Roman" w:cs="Times New Roman"/>
          <w:sz w:val="24"/>
          <w:szCs w:val="24"/>
        </w:rPr>
      </w:pPr>
      <w:r w:rsidRPr="00092D45">
        <w:rPr>
          <w:rFonts w:ascii="Times New Roman" w:hAnsi="Times New Roman" w:cs="Times New Roman"/>
          <w:sz w:val="24"/>
          <w:szCs w:val="24"/>
        </w:rPr>
        <w:t>Савенков А.И. Содержание и организация исследовательского обучения школьников. – М., 2004.</w:t>
      </w:r>
    </w:p>
    <w:p w:rsidR="00DC73C4" w:rsidRPr="00DC73C4" w:rsidRDefault="00DC73C4" w:rsidP="00716465">
      <w:pPr>
        <w:pStyle w:val="a3"/>
        <w:numPr>
          <w:ilvl w:val="0"/>
          <w:numId w:val="18"/>
        </w:numPr>
        <w:spacing w:after="0" w:line="240" w:lineRule="auto"/>
        <w:rPr>
          <w:rFonts w:ascii="Times New Roman" w:hAnsi="Times New Roman" w:cs="Times New Roman"/>
          <w:sz w:val="24"/>
          <w:szCs w:val="24"/>
        </w:rPr>
      </w:pPr>
      <w:r w:rsidRPr="00DC73C4">
        <w:rPr>
          <w:rFonts w:ascii="Times New Roman" w:hAnsi="Times New Roman" w:cs="Times New Roman"/>
          <w:sz w:val="24"/>
          <w:szCs w:val="24"/>
        </w:rPr>
        <w:t>Талызина Н.Ф. Управление процессом усвоения знаний. – М.: МГУ, 1984.</w:t>
      </w:r>
    </w:p>
    <w:p w:rsidR="007365F7" w:rsidRPr="007365F7" w:rsidRDefault="0030559C" w:rsidP="00716465">
      <w:pPr>
        <w:pStyle w:val="a3"/>
        <w:numPr>
          <w:ilvl w:val="0"/>
          <w:numId w:val="18"/>
        </w:numPr>
        <w:spacing w:after="0"/>
        <w:jc w:val="both"/>
        <w:rPr>
          <w:rFonts w:ascii="Times New Roman" w:hAnsi="Times New Roman" w:cs="Times New Roman"/>
          <w:sz w:val="24"/>
          <w:szCs w:val="24"/>
        </w:rPr>
      </w:pPr>
      <w:hyperlink r:id="rId11" w:history="1">
        <w:r w:rsidR="00B35FA3" w:rsidRPr="00DC73C4">
          <w:rPr>
            <w:rStyle w:val="a4"/>
            <w:rFonts w:ascii="Times New Roman" w:hAnsi="Times New Roman" w:cs="Times New Roman"/>
            <w:color w:val="auto"/>
            <w:sz w:val="24"/>
            <w:szCs w:val="24"/>
            <w:u w:val="none"/>
          </w:rPr>
          <w:t>http://ozsc12.narod.ru/sap_sem29042013.htm</w:t>
        </w:r>
      </w:hyperlink>
    </w:p>
    <w:p w:rsidR="00B7280E" w:rsidRPr="007365F7" w:rsidRDefault="0030559C" w:rsidP="00716465">
      <w:pPr>
        <w:pStyle w:val="a3"/>
        <w:numPr>
          <w:ilvl w:val="0"/>
          <w:numId w:val="18"/>
        </w:numPr>
        <w:spacing w:after="0"/>
        <w:jc w:val="both"/>
        <w:rPr>
          <w:rFonts w:ascii="Times New Roman" w:hAnsi="Times New Roman" w:cs="Times New Roman"/>
          <w:sz w:val="24"/>
          <w:szCs w:val="24"/>
        </w:rPr>
      </w:pPr>
      <w:hyperlink r:id="rId12" w:anchor="_blank" w:history="1">
        <w:r w:rsidR="004943F1" w:rsidRPr="007365F7">
          <w:rPr>
            <w:rStyle w:val="a4"/>
            <w:rFonts w:ascii="Times New Roman" w:hAnsi="Times New Roman" w:cs="Times New Roman"/>
            <w:color w:val="auto"/>
            <w:sz w:val="24"/>
            <w:szCs w:val="24"/>
            <w:u w:val="none"/>
          </w:rPr>
          <w:t>http://festival.1september.ru/articles/571297/pril9.doc</w:t>
        </w:r>
      </w:hyperlink>
      <w:r w:rsidR="004943F1" w:rsidRPr="007365F7">
        <w:rPr>
          <w:rFonts w:ascii="Times New Roman" w:hAnsi="Times New Roman" w:cs="Times New Roman"/>
          <w:sz w:val="24"/>
          <w:szCs w:val="24"/>
        </w:rPr>
        <w:t xml:space="preserve"> - методика определения уровня познавательной активности и творческих способностей учащихся (авторы М. И. Рожков, Ю. С. </w:t>
      </w:r>
      <w:proofErr w:type="spellStart"/>
      <w:r w:rsidR="004943F1" w:rsidRPr="007365F7">
        <w:rPr>
          <w:rFonts w:ascii="Times New Roman" w:hAnsi="Times New Roman" w:cs="Times New Roman"/>
          <w:sz w:val="24"/>
          <w:szCs w:val="24"/>
        </w:rPr>
        <w:t>Тюнников</w:t>
      </w:r>
      <w:proofErr w:type="spellEnd"/>
      <w:r w:rsidR="004943F1" w:rsidRPr="007365F7">
        <w:rPr>
          <w:rFonts w:ascii="Times New Roman" w:hAnsi="Times New Roman" w:cs="Times New Roman"/>
          <w:sz w:val="24"/>
          <w:szCs w:val="24"/>
        </w:rPr>
        <w:t xml:space="preserve">, Б. С. </w:t>
      </w:r>
      <w:proofErr w:type="spellStart"/>
      <w:r w:rsidR="004943F1" w:rsidRPr="007365F7">
        <w:rPr>
          <w:rFonts w:ascii="Times New Roman" w:hAnsi="Times New Roman" w:cs="Times New Roman"/>
          <w:sz w:val="24"/>
          <w:szCs w:val="24"/>
        </w:rPr>
        <w:t>Алишев</w:t>
      </w:r>
      <w:proofErr w:type="spellEnd"/>
      <w:r w:rsidR="004943F1" w:rsidRPr="007365F7">
        <w:rPr>
          <w:rFonts w:ascii="Times New Roman" w:hAnsi="Times New Roman" w:cs="Times New Roman"/>
          <w:sz w:val="24"/>
          <w:szCs w:val="24"/>
        </w:rPr>
        <w:t>, Л. А. Волович)</w:t>
      </w:r>
    </w:p>
    <w:p w:rsidR="008D5ECB" w:rsidRDefault="008D5ECB" w:rsidP="00092D45">
      <w:pPr>
        <w:rPr>
          <w:rFonts w:ascii="Times New Roman" w:hAnsi="Times New Roman" w:cs="Times New Roman"/>
          <w:sz w:val="24"/>
          <w:szCs w:val="24"/>
        </w:rPr>
      </w:pPr>
    </w:p>
    <w:p w:rsidR="000345FA" w:rsidRDefault="000345FA" w:rsidP="00862EDF">
      <w:pPr>
        <w:rPr>
          <w:rFonts w:ascii="Times New Roman" w:hAnsi="Times New Roman" w:cs="Times New Roman"/>
          <w:sz w:val="24"/>
          <w:szCs w:val="24"/>
        </w:rPr>
      </w:pPr>
    </w:p>
    <w:p w:rsidR="00B6357E" w:rsidRDefault="00B6357E" w:rsidP="00862EDF">
      <w:pPr>
        <w:rPr>
          <w:rFonts w:ascii="Times New Roman" w:hAnsi="Times New Roman" w:cs="Times New Roman"/>
          <w:sz w:val="24"/>
          <w:szCs w:val="24"/>
        </w:rPr>
      </w:pPr>
    </w:p>
    <w:p w:rsidR="00B6357E" w:rsidRDefault="00B6357E" w:rsidP="00862EDF">
      <w:pPr>
        <w:rPr>
          <w:rFonts w:ascii="Times New Roman" w:hAnsi="Times New Roman" w:cs="Times New Roman"/>
          <w:sz w:val="24"/>
          <w:szCs w:val="24"/>
        </w:rPr>
      </w:pPr>
    </w:p>
    <w:p w:rsidR="00696D61" w:rsidRDefault="00696D61" w:rsidP="00862EDF">
      <w:pPr>
        <w:rPr>
          <w:rFonts w:ascii="Times New Roman" w:hAnsi="Times New Roman" w:cs="Times New Roman"/>
          <w:sz w:val="24"/>
          <w:szCs w:val="24"/>
        </w:rPr>
      </w:pPr>
    </w:p>
    <w:p w:rsidR="00696D61" w:rsidRDefault="00696D61" w:rsidP="00862EDF">
      <w:pPr>
        <w:rPr>
          <w:rFonts w:ascii="Times New Roman" w:hAnsi="Times New Roman" w:cs="Times New Roman"/>
          <w:sz w:val="24"/>
          <w:szCs w:val="24"/>
        </w:rPr>
      </w:pPr>
    </w:p>
    <w:p w:rsidR="00696D61" w:rsidRDefault="00696D61" w:rsidP="00862EDF">
      <w:pPr>
        <w:rPr>
          <w:rFonts w:ascii="Times New Roman" w:hAnsi="Times New Roman" w:cs="Times New Roman"/>
          <w:sz w:val="24"/>
          <w:szCs w:val="24"/>
        </w:rPr>
      </w:pPr>
    </w:p>
    <w:p w:rsidR="00696D61" w:rsidRDefault="00696D61" w:rsidP="00862EDF">
      <w:pPr>
        <w:rPr>
          <w:rFonts w:ascii="Times New Roman" w:hAnsi="Times New Roman" w:cs="Times New Roman"/>
          <w:sz w:val="24"/>
          <w:szCs w:val="24"/>
        </w:rPr>
      </w:pPr>
    </w:p>
    <w:p w:rsidR="00696D61" w:rsidRDefault="00696D61" w:rsidP="00862EDF">
      <w:pPr>
        <w:rPr>
          <w:rFonts w:ascii="Times New Roman" w:hAnsi="Times New Roman" w:cs="Times New Roman"/>
          <w:sz w:val="24"/>
          <w:szCs w:val="24"/>
        </w:rPr>
      </w:pPr>
    </w:p>
    <w:p w:rsidR="00696D61" w:rsidRDefault="00696D61" w:rsidP="00862EDF">
      <w:pPr>
        <w:rPr>
          <w:rFonts w:ascii="Times New Roman" w:hAnsi="Times New Roman" w:cs="Times New Roman"/>
          <w:sz w:val="24"/>
          <w:szCs w:val="24"/>
        </w:rPr>
      </w:pPr>
    </w:p>
    <w:p w:rsidR="00815674" w:rsidRDefault="00815674" w:rsidP="00297622">
      <w:pPr>
        <w:jc w:val="right"/>
        <w:rPr>
          <w:rFonts w:ascii="Times New Roman" w:hAnsi="Times New Roman" w:cs="Times New Roman"/>
          <w:sz w:val="24"/>
          <w:szCs w:val="24"/>
        </w:rPr>
      </w:pPr>
    </w:p>
    <w:p w:rsidR="00297622" w:rsidRPr="00297622" w:rsidRDefault="00297622" w:rsidP="00297622">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p>
    <w:p w:rsidR="00B6357E" w:rsidRPr="00B6357E" w:rsidRDefault="00B6357E" w:rsidP="00B6357E">
      <w:pPr>
        <w:spacing w:after="0" w:line="360" w:lineRule="auto"/>
        <w:jc w:val="both"/>
        <w:rPr>
          <w:rFonts w:ascii="Times New Roman" w:hAnsi="Times New Roman" w:cs="Times New Roman"/>
          <w:b/>
          <w:bCs/>
          <w:sz w:val="24"/>
          <w:szCs w:val="24"/>
          <w:u w:val="single"/>
        </w:rPr>
      </w:pPr>
      <w:r w:rsidRPr="00B6357E">
        <w:rPr>
          <w:rFonts w:ascii="Times New Roman" w:hAnsi="Times New Roman" w:cs="Times New Roman"/>
          <w:b/>
          <w:bCs/>
          <w:sz w:val="24"/>
          <w:szCs w:val="24"/>
          <w:u w:val="single"/>
        </w:rPr>
        <w:t>«Выявление парникового эффекта».</w:t>
      </w:r>
    </w:p>
    <w:p w:rsidR="00B6357E" w:rsidRPr="00B6357E" w:rsidRDefault="00B6357E" w:rsidP="00B6357E">
      <w:pPr>
        <w:spacing w:after="0" w:line="360" w:lineRule="auto"/>
        <w:ind w:firstLine="708"/>
        <w:jc w:val="both"/>
        <w:rPr>
          <w:rFonts w:ascii="Times New Roman" w:hAnsi="Times New Roman" w:cs="Times New Roman"/>
          <w:bCs/>
          <w:sz w:val="24"/>
          <w:szCs w:val="24"/>
        </w:rPr>
      </w:pPr>
      <w:r w:rsidRPr="00B6357E">
        <w:rPr>
          <w:rFonts w:ascii="Times New Roman" w:hAnsi="Times New Roman" w:cs="Times New Roman"/>
          <w:b/>
          <w:bCs/>
          <w:sz w:val="24"/>
          <w:szCs w:val="24"/>
          <w:u w:val="single"/>
        </w:rPr>
        <w:t>Цель:</w:t>
      </w:r>
      <w:r w:rsidRPr="00B6357E">
        <w:rPr>
          <w:rFonts w:ascii="Times New Roman" w:hAnsi="Times New Roman" w:cs="Times New Roman"/>
          <w:bCs/>
          <w:sz w:val="24"/>
          <w:szCs w:val="24"/>
        </w:rPr>
        <w:t xml:space="preserve"> построить модель, демонстрирующую парниковый эффект.</w:t>
      </w:r>
    </w:p>
    <w:p w:rsidR="00B6357E" w:rsidRPr="00B6357E" w:rsidRDefault="00B6357E" w:rsidP="00B6357E">
      <w:pPr>
        <w:spacing w:after="0" w:line="360" w:lineRule="auto"/>
        <w:jc w:val="both"/>
        <w:rPr>
          <w:rFonts w:ascii="Times New Roman" w:hAnsi="Times New Roman" w:cs="Times New Roman"/>
          <w:bCs/>
          <w:sz w:val="24"/>
          <w:szCs w:val="24"/>
        </w:rPr>
      </w:pPr>
      <w:r w:rsidRPr="00B6357E">
        <w:rPr>
          <w:rFonts w:ascii="Times New Roman" w:hAnsi="Times New Roman" w:cs="Times New Roman"/>
          <w:bCs/>
          <w:sz w:val="24"/>
          <w:szCs w:val="24"/>
        </w:rPr>
        <w:t>Оборудование: прозрачная емкость с крышкой, термометр, пластмассовая ложка, электрическая лампа, вода, почва.</w:t>
      </w:r>
    </w:p>
    <w:p w:rsidR="00B6357E" w:rsidRPr="00B6357E" w:rsidRDefault="00B6357E" w:rsidP="00B6357E">
      <w:pPr>
        <w:spacing w:after="0" w:line="360" w:lineRule="auto"/>
        <w:ind w:firstLine="708"/>
        <w:jc w:val="both"/>
        <w:rPr>
          <w:rFonts w:ascii="Times New Roman" w:hAnsi="Times New Roman" w:cs="Times New Roman"/>
          <w:bCs/>
          <w:sz w:val="24"/>
          <w:szCs w:val="24"/>
        </w:rPr>
      </w:pPr>
      <w:r w:rsidRPr="00B6357E">
        <w:rPr>
          <w:rFonts w:ascii="Times New Roman" w:hAnsi="Times New Roman" w:cs="Times New Roman"/>
          <w:b/>
          <w:bCs/>
          <w:sz w:val="24"/>
          <w:szCs w:val="24"/>
        </w:rPr>
        <w:t>Задания для исследования</w:t>
      </w:r>
    </w:p>
    <w:p w:rsidR="00B6357E" w:rsidRPr="00B6357E" w:rsidRDefault="00B6357E" w:rsidP="00B6357E">
      <w:pPr>
        <w:spacing w:after="0" w:line="360" w:lineRule="auto"/>
        <w:jc w:val="both"/>
        <w:rPr>
          <w:rFonts w:ascii="Times New Roman" w:hAnsi="Times New Roman" w:cs="Times New Roman"/>
          <w:bCs/>
          <w:sz w:val="24"/>
          <w:szCs w:val="24"/>
        </w:rPr>
      </w:pPr>
      <w:r w:rsidRPr="00B6357E">
        <w:rPr>
          <w:rFonts w:ascii="Times New Roman" w:hAnsi="Times New Roman" w:cs="Times New Roman"/>
          <w:bCs/>
          <w:sz w:val="24"/>
          <w:szCs w:val="24"/>
        </w:rPr>
        <w:t>1. Возьмите прозрачную емкость, пластмассовую коробку или стеклянную банку и поместите на дно темный грунт, например почву, слоем 2-3 см. Грунт увлажните. Вертикально поместите термометр в емкость. Накройте емкость крышкой или стеклом и на высоте 20-30 см установите лампу.</w:t>
      </w:r>
    </w:p>
    <w:p w:rsidR="00B6357E" w:rsidRPr="00B6357E" w:rsidRDefault="00B6357E" w:rsidP="00B6357E">
      <w:pPr>
        <w:spacing w:after="0" w:line="360" w:lineRule="auto"/>
        <w:jc w:val="both"/>
        <w:rPr>
          <w:rFonts w:ascii="Times New Roman" w:hAnsi="Times New Roman" w:cs="Times New Roman"/>
          <w:bCs/>
          <w:sz w:val="24"/>
          <w:szCs w:val="24"/>
        </w:rPr>
      </w:pPr>
      <w:r w:rsidRPr="00B6357E">
        <w:rPr>
          <w:rFonts w:ascii="Times New Roman" w:hAnsi="Times New Roman" w:cs="Times New Roman"/>
          <w:bCs/>
          <w:sz w:val="24"/>
          <w:szCs w:val="24"/>
        </w:rPr>
        <w:t>2. Не включая лампу, запишите температуру, установившуюся внутри емкости. Оставив крышку на сосуде, включите лампу и записывайте температуру каждую минуту в течение 20 минут. Почему температура увеличивается? Сравните этот процесс с парниковым эффектом на Земле.</w:t>
      </w:r>
    </w:p>
    <w:p w:rsidR="00B6357E" w:rsidRPr="00975902" w:rsidRDefault="00B6357E" w:rsidP="00B6357E">
      <w:pPr>
        <w:spacing w:after="0" w:line="360" w:lineRule="auto"/>
        <w:jc w:val="both"/>
        <w:rPr>
          <w:rFonts w:ascii="Times New Roman" w:hAnsi="Times New Roman" w:cs="Times New Roman"/>
          <w:bCs/>
          <w:sz w:val="24"/>
          <w:szCs w:val="24"/>
        </w:rPr>
      </w:pPr>
      <w:r w:rsidRPr="00B6357E">
        <w:rPr>
          <w:rFonts w:ascii="Times New Roman" w:hAnsi="Times New Roman" w:cs="Times New Roman"/>
          <w:bCs/>
          <w:sz w:val="24"/>
          <w:szCs w:val="24"/>
        </w:rPr>
        <w:t>3. Как повлияет существенное повышение средней температуры нашей планеты на очертание материков? Предложите возможные пути решения проблемы «парникового эффекта».</w:t>
      </w:r>
    </w:p>
    <w:p w:rsidR="00297622" w:rsidRDefault="00297622" w:rsidP="00297622">
      <w:pPr>
        <w:jc w:val="center"/>
        <w:rPr>
          <w:rFonts w:ascii="Times New Roman" w:eastAsia="Times New Roman" w:hAnsi="Times New Roman" w:cs="Times New Roman"/>
          <w:b/>
          <w:sz w:val="28"/>
          <w:szCs w:val="28"/>
        </w:rPr>
      </w:pPr>
    </w:p>
    <w:p w:rsidR="000345FA" w:rsidRDefault="000345FA" w:rsidP="00297622">
      <w:pPr>
        <w:spacing w:after="0"/>
        <w:jc w:val="center"/>
        <w:rPr>
          <w:rFonts w:ascii="Times New Roman" w:eastAsia="Times New Roman" w:hAnsi="Times New Roman" w:cs="Times New Roman"/>
          <w:b/>
          <w:sz w:val="24"/>
          <w:szCs w:val="24"/>
        </w:rPr>
      </w:pPr>
    </w:p>
    <w:p w:rsidR="000345FA" w:rsidRDefault="000345FA" w:rsidP="00297622">
      <w:pPr>
        <w:spacing w:after="0"/>
        <w:jc w:val="center"/>
        <w:rPr>
          <w:rFonts w:ascii="Times New Roman" w:eastAsia="Times New Roman" w:hAnsi="Times New Roman" w:cs="Times New Roman"/>
          <w:b/>
          <w:sz w:val="24"/>
          <w:szCs w:val="24"/>
        </w:rPr>
      </w:pPr>
    </w:p>
    <w:p w:rsidR="000345FA" w:rsidRDefault="000345FA" w:rsidP="00297622">
      <w:pPr>
        <w:spacing w:after="0"/>
        <w:jc w:val="center"/>
        <w:rPr>
          <w:rFonts w:ascii="Times New Roman" w:eastAsia="Times New Roman" w:hAnsi="Times New Roman" w:cs="Times New Roman"/>
          <w:b/>
          <w:sz w:val="24"/>
          <w:szCs w:val="24"/>
        </w:rPr>
      </w:pPr>
    </w:p>
    <w:p w:rsidR="000345FA" w:rsidRDefault="000345FA" w:rsidP="00297622">
      <w:pPr>
        <w:spacing w:after="0"/>
        <w:jc w:val="center"/>
        <w:rPr>
          <w:rFonts w:ascii="Times New Roman" w:eastAsia="Times New Roman" w:hAnsi="Times New Roman" w:cs="Times New Roman"/>
          <w:b/>
          <w:sz w:val="24"/>
          <w:szCs w:val="24"/>
        </w:rPr>
      </w:pPr>
    </w:p>
    <w:p w:rsidR="000345FA" w:rsidRDefault="000345FA" w:rsidP="00297622">
      <w:pPr>
        <w:spacing w:after="0"/>
        <w:jc w:val="center"/>
        <w:rPr>
          <w:rFonts w:ascii="Times New Roman" w:eastAsia="Times New Roman" w:hAnsi="Times New Roman" w:cs="Times New Roman"/>
          <w:b/>
          <w:sz w:val="24"/>
          <w:szCs w:val="24"/>
        </w:rPr>
      </w:pPr>
    </w:p>
    <w:p w:rsidR="000345FA" w:rsidRDefault="000345FA" w:rsidP="00297622">
      <w:pPr>
        <w:spacing w:after="0"/>
        <w:jc w:val="center"/>
        <w:rPr>
          <w:rFonts w:ascii="Times New Roman" w:eastAsia="Times New Roman" w:hAnsi="Times New Roman" w:cs="Times New Roman"/>
          <w:b/>
          <w:sz w:val="24"/>
          <w:szCs w:val="24"/>
        </w:rPr>
      </w:pPr>
    </w:p>
    <w:p w:rsidR="000345FA" w:rsidRDefault="000345FA" w:rsidP="00297622">
      <w:pPr>
        <w:spacing w:after="0"/>
        <w:jc w:val="center"/>
        <w:rPr>
          <w:rFonts w:ascii="Times New Roman" w:eastAsia="Times New Roman" w:hAnsi="Times New Roman" w:cs="Times New Roman"/>
          <w:b/>
          <w:sz w:val="24"/>
          <w:szCs w:val="24"/>
        </w:rPr>
      </w:pPr>
    </w:p>
    <w:p w:rsidR="000345FA" w:rsidRDefault="000345FA" w:rsidP="00297622">
      <w:pPr>
        <w:spacing w:after="0"/>
        <w:jc w:val="center"/>
        <w:rPr>
          <w:rFonts w:ascii="Times New Roman" w:eastAsia="Times New Roman" w:hAnsi="Times New Roman" w:cs="Times New Roman"/>
          <w:b/>
          <w:sz w:val="24"/>
          <w:szCs w:val="24"/>
        </w:rPr>
      </w:pPr>
    </w:p>
    <w:p w:rsidR="000345FA" w:rsidRDefault="000345FA" w:rsidP="00297622">
      <w:pPr>
        <w:spacing w:after="0"/>
        <w:jc w:val="center"/>
        <w:rPr>
          <w:rFonts w:ascii="Times New Roman" w:eastAsia="Times New Roman" w:hAnsi="Times New Roman" w:cs="Times New Roman"/>
          <w:b/>
          <w:sz w:val="24"/>
          <w:szCs w:val="24"/>
        </w:rPr>
      </w:pPr>
    </w:p>
    <w:p w:rsidR="000345FA" w:rsidRDefault="000345FA" w:rsidP="00297622">
      <w:pPr>
        <w:spacing w:after="0"/>
        <w:jc w:val="center"/>
        <w:rPr>
          <w:rFonts w:ascii="Times New Roman" w:eastAsia="Times New Roman" w:hAnsi="Times New Roman" w:cs="Times New Roman"/>
          <w:b/>
          <w:sz w:val="24"/>
          <w:szCs w:val="24"/>
        </w:rPr>
      </w:pPr>
    </w:p>
    <w:p w:rsidR="000345FA" w:rsidRDefault="000345FA" w:rsidP="00297622">
      <w:pPr>
        <w:spacing w:after="0"/>
        <w:jc w:val="center"/>
        <w:rPr>
          <w:rFonts w:ascii="Times New Roman" w:eastAsia="Times New Roman" w:hAnsi="Times New Roman" w:cs="Times New Roman"/>
          <w:b/>
          <w:sz w:val="24"/>
          <w:szCs w:val="24"/>
        </w:rPr>
      </w:pPr>
    </w:p>
    <w:p w:rsidR="000345FA" w:rsidRDefault="000345FA" w:rsidP="00297622">
      <w:pPr>
        <w:spacing w:after="0"/>
        <w:jc w:val="center"/>
        <w:rPr>
          <w:rFonts w:ascii="Times New Roman" w:eastAsia="Times New Roman" w:hAnsi="Times New Roman" w:cs="Times New Roman"/>
          <w:b/>
          <w:sz w:val="24"/>
          <w:szCs w:val="24"/>
        </w:rPr>
      </w:pPr>
    </w:p>
    <w:p w:rsidR="000345FA" w:rsidRDefault="000345FA" w:rsidP="00297622">
      <w:pPr>
        <w:spacing w:after="0"/>
        <w:jc w:val="center"/>
        <w:rPr>
          <w:rFonts w:ascii="Times New Roman" w:eastAsia="Times New Roman" w:hAnsi="Times New Roman" w:cs="Times New Roman"/>
          <w:b/>
          <w:sz w:val="24"/>
          <w:szCs w:val="24"/>
        </w:rPr>
      </w:pPr>
    </w:p>
    <w:p w:rsidR="000345FA" w:rsidRDefault="000345FA" w:rsidP="00297622">
      <w:pPr>
        <w:spacing w:after="0"/>
        <w:jc w:val="center"/>
        <w:rPr>
          <w:rFonts w:ascii="Times New Roman" w:eastAsia="Times New Roman" w:hAnsi="Times New Roman" w:cs="Times New Roman"/>
          <w:b/>
          <w:sz w:val="24"/>
          <w:szCs w:val="24"/>
        </w:rPr>
      </w:pPr>
    </w:p>
    <w:p w:rsidR="000345FA" w:rsidRDefault="000345FA" w:rsidP="00297622">
      <w:pPr>
        <w:spacing w:after="0"/>
        <w:jc w:val="center"/>
        <w:rPr>
          <w:rFonts w:ascii="Times New Roman" w:eastAsia="Times New Roman" w:hAnsi="Times New Roman" w:cs="Times New Roman"/>
          <w:b/>
          <w:sz w:val="24"/>
          <w:szCs w:val="24"/>
        </w:rPr>
      </w:pPr>
    </w:p>
    <w:p w:rsidR="000345FA" w:rsidRDefault="000345FA" w:rsidP="00297622">
      <w:pPr>
        <w:spacing w:after="0"/>
        <w:jc w:val="center"/>
        <w:rPr>
          <w:rFonts w:ascii="Times New Roman" w:eastAsia="Times New Roman" w:hAnsi="Times New Roman" w:cs="Times New Roman"/>
          <w:b/>
          <w:sz w:val="24"/>
          <w:szCs w:val="24"/>
        </w:rPr>
      </w:pPr>
    </w:p>
    <w:p w:rsidR="000345FA" w:rsidRDefault="000345FA" w:rsidP="00297622">
      <w:pPr>
        <w:spacing w:after="0"/>
        <w:jc w:val="center"/>
        <w:rPr>
          <w:rFonts w:ascii="Times New Roman" w:eastAsia="Times New Roman" w:hAnsi="Times New Roman" w:cs="Times New Roman"/>
          <w:b/>
          <w:sz w:val="24"/>
          <w:szCs w:val="24"/>
        </w:rPr>
      </w:pPr>
    </w:p>
    <w:p w:rsidR="000345FA" w:rsidRDefault="000345FA" w:rsidP="00297622">
      <w:pPr>
        <w:spacing w:after="0"/>
        <w:jc w:val="center"/>
        <w:rPr>
          <w:rFonts w:ascii="Times New Roman" w:eastAsia="Times New Roman" w:hAnsi="Times New Roman" w:cs="Times New Roman"/>
          <w:b/>
          <w:sz w:val="24"/>
          <w:szCs w:val="24"/>
        </w:rPr>
      </w:pPr>
    </w:p>
    <w:p w:rsidR="000345FA" w:rsidRDefault="000345FA" w:rsidP="00B6357E">
      <w:pPr>
        <w:spacing w:after="0"/>
        <w:rPr>
          <w:rFonts w:ascii="Times New Roman" w:eastAsia="Times New Roman" w:hAnsi="Times New Roman" w:cs="Times New Roman"/>
          <w:b/>
          <w:sz w:val="24"/>
          <w:szCs w:val="24"/>
        </w:rPr>
      </w:pPr>
    </w:p>
    <w:p w:rsidR="00B6357E" w:rsidRDefault="00B6357E" w:rsidP="00B6357E">
      <w:pPr>
        <w:spacing w:after="0"/>
        <w:rPr>
          <w:rFonts w:ascii="Times New Roman" w:eastAsia="Times New Roman" w:hAnsi="Times New Roman" w:cs="Times New Roman"/>
          <w:b/>
          <w:sz w:val="24"/>
          <w:szCs w:val="24"/>
        </w:rPr>
      </w:pPr>
    </w:p>
    <w:p w:rsidR="000345FA" w:rsidRDefault="000345FA" w:rsidP="00297622">
      <w:pPr>
        <w:spacing w:after="0"/>
        <w:jc w:val="center"/>
        <w:rPr>
          <w:rFonts w:ascii="Times New Roman" w:eastAsia="Times New Roman" w:hAnsi="Times New Roman" w:cs="Times New Roman"/>
          <w:b/>
          <w:sz w:val="24"/>
          <w:szCs w:val="24"/>
        </w:rPr>
      </w:pPr>
    </w:p>
    <w:p w:rsidR="000345FA" w:rsidRPr="000345FA" w:rsidRDefault="000345FA" w:rsidP="000345F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Приложение 2</w:t>
      </w:r>
    </w:p>
    <w:p w:rsidR="00297622" w:rsidRPr="00297622" w:rsidRDefault="00297622" w:rsidP="00297622">
      <w:pPr>
        <w:spacing w:after="0"/>
        <w:jc w:val="center"/>
        <w:rPr>
          <w:rFonts w:ascii="Times New Roman" w:eastAsia="Times New Roman" w:hAnsi="Times New Roman" w:cs="Times New Roman"/>
          <w:b/>
          <w:sz w:val="24"/>
          <w:szCs w:val="24"/>
        </w:rPr>
      </w:pPr>
      <w:r w:rsidRPr="00297622">
        <w:rPr>
          <w:rFonts w:ascii="Times New Roman" w:eastAsia="Times New Roman" w:hAnsi="Times New Roman" w:cs="Times New Roman"/>
          <w:b/>
          <w:sz w:val="24"/>
          <w:szCs w:val="24"/>
        </w:rPr>
        <w:t>РАБОЧАЯ ПРОГРАММА ПЕДАГОГА</w:t>
      </w:r>
    </w:p>
    <w:p w:rsidR="00297622" w:rsidRPr="00297622" w:rsidRDefault="00297622" w:rsidP="00297622">
      <w:pPr>
        <w:spacing w:after="0" w:line="240" w:lineRule="auto"/>
        <w:jc w:val="center"/>
        <w:rPr>
          <w:rFonts w:ascii="Times New Roman" w:eastAsia="Times New Roman" w:hAnsi="Times New Roman" w:cs="Times New Roman"/>
          <w:b/>
          <w:sz w:val="24"/>
          <w:szCs w:val="24"/>
        </w:rPr>
      </w:pPr>
      <w:r w:rsidRPr="00297622">
        <w:rPr>
          <w:rFonts w:ascii="Times New Roman" w:hAnsi="Times New Roman" w:cs="Times New Roman"/>
          <w:b/>
          <w:sz w:val="24"/>
          <w:szCs w:val="24"/>
        </w:rPr>
        <w:t>Гвоздева Ольга Алексеевна, учитель первой категории.</w:t>
      </w:r>
    </w:p>
    <w:p w:rsidR="00297622" w:rsidRPr="00297622" w:rsidRDefault="00297622" w:rsidP="00297622">
      <w:pPr>
        <w:spacing w:after="0"/>
        <w:rPr>
          <w:rFonts w:ascii="Times New Roman" w:eastAsia="Times New Roman" w:hAnsi="Times New Roman" w:cs="Times New Roman"/>
          <w:sz w:val="24"/>
          <w:szCs w:val="24"/>
        </w:rPr>
      </w:pPr>
    </w:p>
    <w:p w:rsidR="00297622" w:rsidRPr="00297622" w:rsidRDefault="00297622" w:rsidP="00297622">
      <w:pPr>
        <w:spacing w:after="0" w:line="240" w:lineRule="auto"/>
        <w:jc w:val="center"/>
        <w:rPr>
          <w:rFonts w:ascii="Times New Roman" w:hAnsi="Times New Roman" w:cs="Times New Roman"/>
          <w:b/>
          <w:sz w:val="24"/>
          <w:szCs w:val="24"/>
        </w:rPr>
      </w:pPr>
      <w:r w:rsidRPr="00297622">
        <w:rPr>
          <w:rFonts w:ascii="Times New Roman" w:hAnsi="Times New Roman" w:cs="Times New Roman"/>
          <w:b/>
          <w:sz w:val="24"/>
          <w:szCs w:val="24"/>
        </w:rPr>
        <w:t>Кружок по биологии, 5 класс</w:t>
      </w:r>
    </w:p>
    <w:p w:rsidR="00297622" w:rsidRPr="00297622" w:rsidRDefault="00297622" w:rsidP="00297622">
      <w:pPr>
        <w:spacing w:after="0" w:line="240" w:lineRule="auto"/>
        <w:jc w:val="center"/>
        <w:rPr>
          <w:rFonts w:ascii="Times New Roman" w:eastAsia="Times New Roman" w:hAnsi="Times New Roman" w:cs="Times New Roman"/>
          <w:b/>
          <w:sz w:val="24"/>
          <w:szCs w:val="24"/>
        </w:rPr>
      </w:pPr>
      <w:r w:rsidRPr="00297622">
        <w:rPr>
          <w:rFonts w:ascii="Times New Roman" w:hAnsi="Times New Roman" w:cs="Times New Roman"/>
          <w:b/>
          <w:sz w:val="24"/>
          <w:szCs w:val="24"/>
        </w:rPr>
        <w:t>«Юные исследователи».</w:t>
      </w:r>
    </w:p>
    <w:p w:rsidR="00297622" w:rsidRPr="00297622" w:rsidRDefault="00297622" w:rsidP="00297622">
      <w:pPr>
        <w:spacing w:after="0"/>
        <w:jc w:val="center"/>
        <w:rPr>
          <w:rFonts w:ascii="Times New Roman" w:eastAsia="Times New Roman" w:hAnsi="Times New Roman" w:cs="Times New Roman"/>
          <w:b/>
          <w:sz w:val="24"/>
          <w:szCs w:val="24"/>
        </w:rPr>
      </w:pPr>
      <w:r w:rsidRPr="00297622">
        <w:rPr>
          <w:rFonts w:ascii="Times New Roman" w:eastAsia="Times New Roman" w:hAnsi="Times New Roman" w:cs="Times New Roman"/>
          <w:b/>
          <w:sz w:val="24"/>
          <w:szCs w:val="24"/>
        </w:rPr>
        <w:t>20</w:t>
      </w:r>
      <w:r w:rsidRPr="00297622">
        <w:rPr>
          <w:rFonts w:ascii="Times New Roman" w:hAnsi="Times New Roman" w:cs="Times New Roman"/>
          <w:b/>
          <w:sz w:val="24"/>
          <w:szCs w:val="24"/>
        </w:rPr>
        <w:t>14</w:t>
      </w:r>
      <w:r w:rsidRPr="00297622">
        <w:rPr>
          <w:rFonts w:ascii="Times New Roman" w:eastAsia="Times New Roman" w:hAnsi="Times New Roman" w:cs="Times New Roman"/>
          <w:b/>
          <w:sz w:val="24"/>
          <w:szCs w:val="24"/>
        </w:rPr>
        <w:t xml:space="preserve"> - 20</w:t>
      </w:r>
      <w:r w:rsidRPr="00297622">
        <w:rPr>
          <w:rFonts w:ascii="Times New Roman" w:hAnsi="Times New Roman" w:cs="Times New Roman"/>
          <w:b/>
          <w:sz w:val="24"/>
          <w:szCs w:val="24"/>
        </w:rPr>
        <w:t>15</w:t>
      </w:r>
      <w:r w:rsidRPr="00297622">
        <w:rPr>
          <w:rFonts w:ascii="Times New Roman" w:eastAsia="Times New Roman" w:hAnsi="Times New Roman" w:cs="Times New Roman"/>
          <w:b/>
          <w:sz w:val="24"/>
          <w:szCs w:val="24"/>
        </w:rPr>
        <w:t xml:space="preserve"> учебный год</w:t>
      </w:r>
    </w:p>
    <w:p w:rsidR="00297622" w:rsidRPr="00297622" w:rsidRDefault="00297622" w:rsidP="00297622">
      <w:pPr>
        <w:spacing w:after="0"/>
        <w:jc w:val="center"/>
        <w:rPr>
          <w:rFonts w:ascii="Times New Roman" w:eastAsia="Times New Roman" w:hAnsi="Times New Roman" w:cs="Times New Roman"/>
          <w:b/>
          <w:sz w:val="24"/>
          <w:szCs w:val="24"/>
        </w:rPr>
      </w:pPr>
    </w:p>
    <w:p w:rsidR="00297622" w:rsidRPr="00297622" w:rsidRDefault="00297622" w:rsidP="00297622">
      <w:pPr>
        <w:spacing w:after="0"/>
        <w:jc w:val="center"/>
        <w:rPr>
          <w:rFonts w:ascii="Times New Roman" w:hAnsi="Times New Roman" w:cs="Times New Roman"/>
          <w:sz w:val="24"/>
          <w:szCs w:val="24"/>
        </w:rPr>
      </w:pPr>
      <w:r w:rsidRPr="00297622">
        <w:rPr>
          <w:rFonts w:ascii="Times New Roman" w:hAnsi="Times New Roman" w:cs="Times New Roman"/>
          <w:b/>
          <w:bCs/>
          <w:sz w:val="24"/>
          <w:szCs w:val="24"/>
        </w:rPr>
        <w:t>Кружок « Юные исследователи».</w:t>
      </w:r>
    </w:p>
    <w:p w:rsidR="00297622" w:rsidRPr="002F1695" w:rsidRDefault="00297622" w:rsidP="0029762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Пояснительная записка.</w:t>
      </w:r>
    </w:p>
    <w:p w:rsidR="00297622" w:rsidRPr="00297622" w:rsidRDefault="00297622" w:rsidP="00297622">
      <w:pPr>
        <w:spacing w:after="0" w:line="240" w:lineRule="auto"/>
        <w:ind w:firstLine="709"/>
        <w:jc w:val="both"/>
        <w:rPr>
          <w:rFonts w:ascii="Times New Roman" w:hAnsi="Times New Roman" w:cs="Times New Roman"/>
          <w:sz w:val="20"/>
          <w:szCs w:val="20"/>
        </w:rPr>
      </w:pPr>
      <w:r w:rsidRPr="00297622">
        <w:rPr>
          <w:rFonts w:ascii="Times New Roman" w:hAnsi="Times New Roman" w:cs="Times New Roman"/>
          <w:sz w:val="20"/>
          <w:szCs w:val="20"/>
        </w:rPr>
        <w:t>Программа кружка «Юные исследователи» пытается решить проблему популяризации биолого-экологических знаний, углубить знания по отдельным разделам биологии, привить практические навыки и умения к научно-исследовательской и творческой деятельности.</w:t>
      </w:r>
    </w:p>
    <w:p w:rsidR="00297622" w:rsidRPr="00297622" w:rsidRDefault="00297622" w:rsidP="00297622">
      <w:pPr>
        <w:spacing w:after="0" w:line="240" w:lineRule="auto"/>
        <w:ind w:firstLine="709"/>
        <w:jc w:val="both"/>
        <w:rPr>
          <w:rFonts w:ascii="Times New Roman" w:hAnsi="Times New Roman" w:cs="Times New Roman"/>
          <w:sz w:val="20"/>
          <w:szCs w:val="20"/>
        </w:rPr>
      </w:pPr>
      <w:r w:rsidRPr="00297622">
        <w:rPr>
          <w:rFonts w:ascii="Times New Roman" w:hAnsi="Times New Roman" w:cs="Times New Roman"/>
          <w:sz w:val="20"/>
          <w:szCs w:val="20"/>
        </w:rPr>
        <w:t>Программа кружка составлена на один год изучения для 5 классов. Учитывая возрастные особенности школьников: их большую подвижность, неустойчивость внимания и интересов, для рассмотрения были отобраны темы вызывающие наибольший интерес у учащихся. Занятия проводятся в теоретической и практической форме. На каждое занятие отводится 1ч. учебного времени. На практических занятиях кружковцы выполняют заранее подготовленные задания. На занятиях кружка используются наглядные пособия (в т.ч. собственного изготовления), технические средства, подписные издания, что способствует лучшему усвоению знаний об исторических, природных, экологических особенностях своего края.</w:t>
      </w:r>
    </w:p>
    <w:p w:rsidR="00297622" w:rsidRPr="00297622" w:rsidRDefault="00297622" w:rsidP="00297622">
      <w:pPr>
        <w:spacing w:after="0" w:line="240" w:lineRule="auto"/>
        <w:ind w:firstLine="709"/>
        <w:jc w:val="both"/>
        <w:rPr>
          <w:rFonts w:ascii="Times New Roman" w:hAnsi="Times New Roman" w:cs="Times New Roman"/>
          <w:sz w:val="20"/>
          <w:szCs w:val="20"/>
        </w:rPr>
      </w:pPr>
      <w:r w:rsidRPr="00297622">
        <w:rPr>
          <w:rFonts w:ascii="Times New Roman" w:hAnsi="Times New Roman" w:cs="Times New Roman"/>
          <w:sz w:val="20"/>
          <w:szCs w:val="20"/>
        </w:rPr>
        <w:t>Каждому кружковцу следует вести дневник занятий, где указывается дата, тема занятия, а также выполняется отчетное задание.</w:t>
      </w:r>
    </w:p>
    <w:p w:rsidR="00297622" w:rsidRPr="00297622" w:rsidRDefault="00297622" w:rsidP="00297622">
      <w:pPr>
        <w:spacing w:after="0" w:line="240" w:lineRule="auto"/>
        <w:ind w:firstLine="709"/>
        <w:jc w:val="both"/>
        <w:rPr>
          <w:rFonts w:ascii="Times New Roman" w:hAnsi="Times New Roman" w:cs="Times New Roman"/>
          <w:sz w:val="20"/>
          <w:szCs w:val="20"/>
        </w:rPr>
      </w:pPr>
      <w:r w:rsidRPr="00297622">
        <w:rPr>
          <w:rFonts w:ascii="Times New Roman" w:hAnsi="Times New Roman" w:cs="Times New Roman"/>
          <w:sz w:val="20"/>
          <w:szCs w:val="20"/>
        </w:rPr>
        <w:t>В программу кружка входят как теоретические занятия в виде лекций и бесед, так и выполнение практических заданий по пройденным темам, проведение опытных и исследовательских работ.</w:t>
      </w:r>
    </w:p>
    <w:p w:rsidR="00297622" w:rsidRPr="00297622" w:rsidRDefault="00297622" w:rsidP="00297622">
      <w:pPr>
        <w:spacing w:after="0" w:line="240" w:lineRule="auto"/>
        <w:ind w:firstLine="709"/>
        <w:jc w:val="both"/>
        <w:rPr>
          <w:rFonts w:ascii="Times New Roman" w:hAnsi="Times New Roman" w:cs="Times New Roman"/>
          <w:sz w:val="20"/>
          <w:szCs w:val="20"/>
        </w:rPr>
      </w:pPr>
      <w:r w:rsidRPr="00297622">
        <w:rPr>
          <w:rFonts w:ascii="Times New Roman" w:hAnsi="Times New Roman" w:cs="Times New Roman"/>
          <w:sz w:val="20"/>
          <w:szCs w:val="20"/>
        </w:rPr>
        <w:t>Программа кружка рассчитана на 34 часа (1 час в неделю).</w:t>
      </w:r>
    </w:p>
    <w:p w:rsidR="00297622" w:rsidRPr="00297622" w:rsidRDefault="00297622" w:rsidP="00297622">
      <w:pPr>
        <w:spacing w:after="0" w:line="240" w:lineRule="auto"/>
        <w:ind w:firstLine="709"/>
        <w:jc w:val="both"/>
        <w:rPr>
          <w:rFonts w:ascii="Times New Roman" w:hAnsi="Times New Roman" w:cs="Times New Roman"/>
          <w:sz w:val="20"/>
          <w:szCs w:val="20"/>
        </w:rPr>
      </w:pPr>
    </w:p>
    <w:p w:rsidR="00297622" w:rsidRPr="00297622" w:rsidRDefault="00297622" w:rsidP="00297622">
      <w:pPr>
        <w:spacing w:after="0" w:line="240" w:lineRule="auto"/>
        <w:jc w:val="both"/>
        <w:rPr>
          <w:rFonts w:ascii="Times New Roman" w:hAnsi="Times New Roman" w:cs="Times New Roman"/>
          <w:b/>
          <w:bCs/>
          <w:sz w:val="20"/>
          <w:szCs w:val="20"/>
        </w:rPr>
      </w:pPr>
      <w:r w:rsidRPr="00297622">
        <w:rPr>
          <w:rFonts w:ascii="Times New Roman" w:hAnsi="Times New Roman" w:cs="Times New Roman"/>
          <w:b/>
          <w:bCs/>
          <w:sz w:val="20"/>
          <w:szCs w:val="20"/>
        </w:rPr>
        <w:t>Цели и задачи кружка:</w:t>
      </w:r>
    </w:p>
    <w:p w:rsidR="00297622" w:rsidRPr="00297622" w:rsidRDefault="00297622" w:rsidP="00716465">
      <w:pPr>
        <w:pStyle w:val="a3"/>
        <w:numPr>
          <w:ilvl w:val="0"/>
          <w:numId w:val="2"/>
        </w:numPr>
        <w:spacing w:after="0" w:line="240" w:lineRule="auto"/>
        <w:jc w:val="both"/>
        <w:rPr>
          <w:rFonts w:ascii="Times New Roman" w:hAnsi="Times New Roman" w:cs="Times New Roman"/>
          <w:b/>
          <w:bCs/>
          <w:sz w:val="20"/>
          <w:szCs w:val="20"/>
        </w:rPr>
      </w:pPr>
      <w:r w:rsidRPr="00297622">
        <w:rPr>
          <w:rFonts w:ascii="Times New Roman" w:hAnsi="Times New Roman" w:cs="Times New Roman"/>
          <w:sz w:val="20"/>
          <w:szCs w:val="20"/>
        </w:rPr>
        <w:t>Воспитание всесторонне развитой, биологически и экологически образованной личности.</w:t>
      </w:r>
    </w:p>
    <w:p w:rsidR="00297622" w:rsidRPr="00297622" w:rsidRDefault="00297622" w:rsidP="00716465">
      <w:pPr>
        <w:pStyle w:val="a3"/>
        <w:numPr>
          <w:ilvl w:val="0"/>
          <w:numId w:val="2"/>
        </w:numPr>
        <w:spacing w:after="0" w:line="240" w:lineRule="auto"/>
        <w:jc w:val="both"/>
        <w:rPr>
          <w:rFonts w:ascii="Times New Roman" w:hAnsi="Times New Roman" w:cs="Times New Roman"/>
          <w:b/>
          <w:bCs/>
          <w:sz w:val="20"/>
          <w:szCs w:val="20"/>
        </w:rPr>
      </w:pPr>
      <w:r w:rsidRPr="00297622">
        <w:rPr>
          <w:rFonts w:ascii="Times New Roman" w:hAnsi="Times New Roman" w:cs="Times New Roman"/>
          <w:sz w:val="20"/>
          <w:szCs w:val="20"/>
        </w:rPr>
        <w:t>Формирование навыков и умений в практической деятельности, навыков исследовательской деятельности в области экологии и биологии, обработки результатов наблюдений и исследований.</w:t>
      </w:r>
    </w:p>
    <w:p w:rsidR="00297622" w:rsidRPr="00297622" w:rsidRDefault="00297622" w:rsidP="00716465">
      <w:pPr>
        <w:pStyle w:val="a3"/>
        <w:numPr>
          <w:ilvl w:val="0"/>
          <w:numId w:val="2"/>
        </w:numPr>
        <w:spacing w:after="0" w:line="240" w:lineRule="auto"/>
        <w:jc w:val="both"/>
        <w:rPr>
          <w:rFonts w:ascii="Times New Roman" w:hAnsi="Times New Roman" w:cs="Times New Roman"/>
          <w:b/>
          <w:bCs/>
          <w:sz w:val="20"/>
          <w:szCs w:val="20"/>
        </w:rPr>
      </w:pPr>
      <w:r w:rsidRPr="00297622">
        <w:rPr>
          <w:rFonts w:ascii="Times New Roman" w:hAnsi="Times New Roman" w:cs="Times New Roman"/>
          <w:sz w:val="20"/>
          <w:szCs w:val="20"/>
        </w:rPr>
        <w:t xml:space="preserve">Формирование творческой активности учащихся. </w:t>
      </w:r>
    </w:p>
    <w:p w:rsidR="00297622" w:rsidRPr="00297622" w:rsidRDefault="00297622" w:rsidP="00716465">
      <w:pPr>
        <w:pStyle w:val="a3"/>
        <w:numPr>
          <w:ilvl w:val="0"/>
          <w:numId w:val="2"/>
        </w:numPr>
        <w:spacing w:after="0" w:line="240" w:lineRule="auto"/>
        <w:jc w:val="both"/>
        <w:rPr>
          <w:rFonts w:ascii="Times New Roman" w:hAnsi="Times New Roman" w:cs="Times New Roman"/>
          <w:b/>
          <w:bCs/>
          <w:sz w:val="20"/>
          <w:szCs w:val="20"/>
        </w:rPr>
      </w:pPr>
      <w:r w:rsidRPr="00297622">
        <w:rPr>
          <w:rFonts w:ascii="Times New Roman" w:hAnsi="Times New Roman" w:cs="Times New Roman"/>
          <w:sz w:val="20"/>
          <w:szCs w:val="20"/>
        </w:rPr>
        <w:t>Повышение интереса к биологии.</w:t>
      </w:r>
    </w:p>
    <w:p w:rsidR="00297622" w:rsidRPr="00297622" w:rsidRDefault="00297622" w:rsidP="00297622">
      <w:pPr>
        <w:pStyle w:val="a3"/>
        <w:spacing w:after="0" w:line="240" w:lineRule="auto"/>
        <w:ind w:left="750"/>
        <w:jc w:val="both"/>
        <w:rPr>
          <w:rFonts w:ascii="Times New Roman" w:hAnsi="Times New Roman" w:cs="Times New Roman"/>
          <w:b/>
          <w:bCs/>
          <w:sz w:val="20"/>
          <w:szCs w:val="20"/>
        </w:rPr>
      </w:pPr>
    </w:p>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b/>
          <w:sz w:val="20"/>
          <w:szCs w:val="20"/>
        </w:rPr>
        <w:t>КАЛЕНДАРНО-ТЕМАТИЧЕСКОЕ ПЛАНИРОВАНИЕ</w:t>
      </w:r>
    </w:p>
    <w:tbl>
      <w:tblPr>
        <w:tblStyle w:val="a5"/>
        <w:tblW w:w="10172" w:type="dxa"/>
        <w:jc w:val="center"/>
        <w:tblInd w:w="-1365" w:type="dxa"/>
        <w:tblLook w:val="04A0" w:firstRow="1" w:lastRow="0" w:firstColumn="1" w:lastColumn="0" w:noHBand="0" w:noVBand="1"/>
      </w:tblPr>
      <w:tblGrid>
        <w:gridCol w:w="484"/>
        <w:gridCol w:w="2028"/>
        <w:gridCol w:w="825"/>
        <w:gridCol w:w="1882"/>
        <w:gridCol w:w="1786"/>
        <w:gridCol w:w="1694"/>
        <w:gridCol w:w="1473"/>
      </w:tblGrid>
      <w:tr w:rsidR="00297622" w:rsidRPr="00297622" w:rsidTr="00297622">
        <w:trPr>
          <w:jc w:val="center"/>
        </w:trPr>
        <w:tc>
          <w:tcPr>
            <w:tcW w:w="458" w:type="dxa"/>
          </w:tcPr>
          <w:p w:rsidR="00297622" w:rsidRPr="00297622" w:rsidRDefault="00297622" w:rsidP="00297622">
            <w:pPr>
              <w:jc w:val="center"/>
              <w:rPr>
                <w:rFonts w:ascii="Times New Roman" w:hAnsi="Times New Roman" w:cs="Times New Roman"/>
                <w:b/>
                <w:sz w:val="20"/>
                <w:szCs w:val="20"/>
              </w:rPr>
            </w:pPr>
            <w:r w:rsidRPr="00297622">
              <w:rPr>
                <w:rFonts w:ascii="Times New Roman" w:hAnsi="Times New Roman" w:cs="Times New Roman"/>
                <w:b/>
                <w:sz w:val="20"/>
                <w:szCs w:val="20"/>
              </w:rPr>
              <w:t>№</w:t>
            </w:r>
          </w:p>
        </w:tc>
        <w:tc>
          <w:tcPr>
            <w:tcW w:w="2033" w:type="dxa"/>
          </w:tcPr>
          <w:p w:rsidR="00297622" w:rsidRPr="00297622" w:rsidRDefault="00297622" w:rsidP="00297622">
            <w:pPr>
              <w:jc w:val="center"/>
              <w:rPr>
                <w:rFonts w:ascii="Times New Roman" w:hAnsi="Times New Roman" w:cs="Times New Roman"/>
                <w:b/>
                <w:sz w:val="20"/>
                <w:szCs w:val="20"/>
              </w:rPr>
            </w:pPr>
            <w:r w:rsidRPr="00297622">
              <w:rPr>
                <w:rFonts w:ascii="Times New Roman" w:hAnsi="Times New Roman" w:cs="Times New Roman"/>
                <w:b/>
                <w:sz w:val="20"/>
                <w:szCs w:val="20"/>
              </w:rPr>
              <w:t>Тема занятия</w:t>
            </w:r>
          </w:p>
        </w:tc>
        <w:tc>
          <w:tcPr>
            <w:tcW w:w="828" w:type="dxa"/>
          </w:tcPr>
          <w:p w:rsidR="00297622" w:rsidRPr="00297622" w:rsidRDefault="00297622" w:rsidP="00297622">
            <w:pPr>
              <w:jc w:val="center"/>
              <w:rPr>
                <w:rFonts w:ascii="Times New Roman" w:hAnsi="Times New Roman" w:cs="Times New Roman"/>
                <w:b/>
                <w:sz w:val="20"/>
                <w:szCs w:val="20"/>
              </w:rPr>
            </w:pPr>
            <w:r w:rsidRPr="00297622">
              <w:rPr>
                <w:rFonts w:ascii="Times New Roman" w:hAnsi="Times New Roman" w:cs="Times New Roman"/>
                <w:b/>
                <w:sz w:val="20"/>
                <w:szCs w:val="20"/>
              </w:rPr>
              <w:t>Кол-во часов</w:t>
            </w:r>
          </w:p>
        </w:tc>
        <w:tc>
          <w:tcPr>
            <w:tcW w:w="1882" w:type="dxa"/>
          </w:tcPr>
          <w:p w:rsidR="00297622" w:rsidRPr="00297622" w:rsidRDefault="00297622" w:rsidP="00297622">
            <w:pPr>
              <w:jc w:val="center"/>
              <w:rPr>
                <w:rFonts w:ascii="Times New Roman" w:hAnsi="Times New Roman" w:cs="Times New Roman"/>
                <w:b/>
                <w:sz w:val="20"/>
                <w:szCs w:val="20"/>
              </w:rPr>
            </w:pPr>
            <w:r w:rsidRPr="00297622">
              <w:rPr>
                <w:rFonts w:ascii="Times New Roman" w:hAnsi="Times New Roman" w:cs="Times New Roman"/>
                <w:b/>
                <w:sz w:val="20"/>
                <w:szCs w:val="20"/>
              </w:rPr>
              <w:t>Форма проведения, вид деятельности</w:t>
            </w:r>
          </w:p>
        </w:tc>
        <w:tc>
          <w:tcPr>
            <w:tcW w:w="1788" w:type="dxa"/>
          </w:tcPr>
          <w:p w:rsidR="00297622" w:rsidRPr="00297622" w:rsidRDefault="00297622" w:rsidP="00297622">
            <w:pPr>
              <w:jc w:val="center"/>
              <w:rPr>
                <w:rFonts w:ascii="Times New Roman" w:hAnsi="Times New Roman" w:cs="Times New Roman"/>
                <w:b/>
                <w:sz w:val="20"/>
                <w:szCs w:val="20"/>
              </w:rPr>
            </w:pPr>
            <w:r w:rsidRPr="00297622">
              <w:rPr>
                <w:rFonts w:ascii="Times New Roman" w:hAnsi="Times New Roman" w:cs="Times New Roman"/>
                <w:b/>
                <w:sz w:val="20"/>
                <w:szCs w:val="20"/>
              </w:rPr>
              <w:t>Практическая работа</w:t>
            </w:r>
          </w:p>
        </w:tc>
        <w:tc>
          <w:tcPr>
            <w:tcW w:w="1704" w:type="dxa"/>
          </w:tcPr>
          <w:p w:rsidR="00297622" w:rsidRPr="00297622" w:rsidRDefault="00297622" w:rsidP="00297622">
            <w:pPr>
              <w:jc w:val="center"/>
              <w:rPr>
                <w:rFonts w:ascii="Times New Roman" w:hAnsi="Times New Roman" w:cs="Times New Roman"/>
                <w:b/>
                <w:sz w:val="20"/>
                <w:szCs w:val="20"/>
              </w:rPr>
            </w:pPr>
            <w:r w:rsidRPr="00297622">
              <w:rPr>
                <w:rFonts w:ascii="Times New Roman" w:hAnsi="Times New Roman" w:cs="Times New Roman"/>
                <w:b/>
                <w:sz w:val="20"/>
                <w:szCs w:val="20"/>
              </w:rPr>
              <w:t>Домашнее задание</w:t>
            </w:r>
          </w:p>
        </w:tc>
        <w:tc>
          <w:tcPr>
            <w:tcW w:w="1479" w:type="dxa"/>
          </w:tcPr>
          <w:p w:rsidR="00297622" w:rsidRPr="00297622" w:rsidRDefault="00297622" w:rsidP="00297622">
            <w:pPr>
              <w:jc w:val="center"/>
              <w:rPr>
                <w:rFonts w:ascii="Times New Roman" w:hAnsi="Times New Roman" w:cs="Times New Roman"/>
                <w:b/>
                <w:sz w:val="20"/>
                <w:szCs w:val="20"/>
              </w:rPr>
            </w:pPr>
            <w:r w:rsidRPr="00297622">
              <w:rPr>
                <w:rFonts w:ascii="Times New Roman" w:hAnsi="Times New Roman" w:cs="Times New Roman"/>
                <w:b/>
                <w:sz w:val="20"/>
                <w:szCs w:val="20"/>
              </w:rPr>
              <w:t>Дата проведения</w:t>
            </w:r>
          </w:p>
        </w:tc>
      </w:tr>
      <w:tr w:rsidR="00297622" w:rsidRPr="00297622" w:rsidTr="00297622">
        <w:trPr>
          <w:jc w:val="center"/>
        </w:trPr>
        <w:tc>
          <w:tcPr>
            <w:tcW w:w="45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1.</w:t>
            </w:r>
          </w:p>
        </w:tc>
        <w:tc>
          <w:tcPr>
            <w:tcW w:w="2033"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Организационное занятие. Биология наука о живой природе.</w:t>
            </w:r>
          </w:p>
        </w:tc>
        <w:tc>
          <w:tcPr>
            <w:tcW w:w="82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1</w:t>
            </w:r>
          </w:p>
        </w:tc>
        <w:tc>
          <w:tcPr>
            <w:tcW w:w="1882"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Теоретическое занятие.</w:t>
            </w:r>
          </w:p>
        </w:tc>
        <w:tc>
          <w:tcPr>
            <w:tcW w:w="1788" w:type="dxa"/>
          </w:tcPr>
          <w:p w:rsidR="00297622" w:rsidRPr="00297622" w:rsidRDefault="00297622" w:rsidP="00297622">
            <w:pPr>
              <w:rPr>
                <w:rFonts w:ascii="Times New Roman" w:hAnsi="Times New Roman" w:cs="Times New Roman"/>
                <w:sz w:val="20"/>
                <w:szCs w:val="20"/>
              </w:rPr>
            </w:pPr>
          </w:p>
        </w:tc>
        <w:tc>
          <w:tcPr>
            <w:tcW w:w="1704"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 xml:space="preserve">Читать записи в тетрадях. </w:t>
            </w:r>
          </w:p>
        </w:tc>
        <w:tc>
          <w:tcPr>
            <w:tcW w:w="1479" w:type="dxa"/>
          </w:tcPr>
          <w:p w:rsidR="00297622" w:rsidRPr="00297622" w:rsidRDefault="00297622" w:rsidP="00297622">
            <w:pPr>
              <w:rPr>
                <w:rFonts w:ascii="Times New Roman" w:hAnsi="Times New Roman" w:cs="Times New Roman"/>
                <w:sz w:val="20"/>
                <w:szCs w:val="20"/>
              </w:rPr>
            </w:pPr>
          </w:p>
        </w:tc>
      </w:tr>
      <w:tr w:rsidR="00297622" w:rsidRPr="00297622" w:rsidTr="00297622">
        <w:trPr>
          <w:jc w:val="center"/>
        </w:trPr>
        <w:tc>
          <w:tcPr>
            <w:tcW w:w="45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2.</w:t>
            </w:r>
          </w:p>
        </w:tc>
        <w:tc>
          <w:tcPr>
            <w:tcW w:w="2033"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Приборы и инструменты</w:t>
            </w:r>
          </w:p>
        </w:tc>
        <w:tc>
          <w:tcPr>
            <w:tcW w:w="82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1</w:t>
            </w:r>
          </w:p>
        </w:tc>
        <w:tc>
          <w:tcPr>
            <w:tcW w:w="1882" w:type="dxa"/>
          </w:tcPr>
          <w:p w:rsidR="00297622" w:rsidRPr="00297622" w:rsidRDefault="00297622" w:rsidP="00297622">
            <w:pPr>
              <w:ind w:right="-432"/>
              <w:rPr>
                <w:rFonts w:ascii="Times New Roman" w:hAnsi="Times New Roman" w:cs="Times New Roman"/>
                <w:sz w:val="20"/>
                <w:szCs w:val="20"/>
              </w:rPr>
            </w:pPr>
            <w:r w:rsidRPr="00297622">
              <w:rPr>
                <w:rFonts w:ascii="Times New Roman" w:hAnsi="Times New Roman" w:cs="Times New Roman"/>
                <w:sz w:val="20"/>
                <w:szCs w:val="20"/>
              </w:rPr>
              <w:t>Теоретическое занятие.</w:t>
            </w:r>
          </w:p>
          <w:p w:rsidR="00297622" w:rsidRPr="00297622" w:rsidRDefault="00297622" w:rsidP="00297622">
            <w:pPr>
              <w:ind w:right="-432"/>
              <w:rPr>
                <w:rFonts w:ascii="Times New Roman" w:hAnsi="Times New Roman" w:cs="Times New Roman"/>
                <w:sz w:val="20"/>
                <w:szCs w:val="20"/>
              </w:rPr>
            </w:pPr>
            <w:r w:rsidRPr="00297622">
              <w:rPr>
                <w:rFonts w:ascii="Times New Roman" w:hAnsi="Times New Roman" w:cs="Times New Roman"/>
                <w:sz w:val="20"/>
                <w:szCs w:val="20"/>
              </w:rPr>
              <w:t>Правила работы с основными приборами и инструментами. Основные правила  техники безопасности.</w:t>
            </w:r>
          </w:p>
        </w:tc>
        <w:tc>
          <w:tcPr>
            <w:tcW w:w="1788" w:type="dxa"/>
          </w:tcPr>
          <w:p w:rsidR="00297622" w:rsidRPr="00297622" w:rsidRDefault="00297622" w:rsidP="00297622">
            <w:pPr>
              <w:rPr>
                <w:rFonts w:ascii="Times New Roman" w:hAnsi="Times New Roman" w:cs="Times New Roman"/>
                <w:sz w:val="20"/>
                <w:szCs w:val="20"/>
              </w:rPr>
            </w:pPr>
          </w:p>
        </w:tc>
        <w:tc>
          <w:tcPr>
            <w:tcW w:w="1704"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Учить правила.</w:t>
            </w:r>
          </w:p>
        </w:tc>
        <w:tc>
          <w:tcPr>
            <w:tcW w:w="1479" w:type="dxa"/>
          </w:tcPr>
          <w:p w:rsidR="00297622" w:rsidRPr="00297622" w:rsidRDefault="00297622" w:rsidP="00297622">
            <w:pPr>
              <w:rPr>
                <w:rFonts w:ascii="Times New Roman" w:hAnsi="Times New Roman" w:cs="Times New Roman"/>
                <w:sz w:val="20"/>
                <w:szCs w:val="20"/>
              </w:rPr>
            </w:pPr>
          </w:p>
        </w:tc>
      </w:tr>
      <w:tr w:rsidR="00297622" w:rsidRPr="00297622" w:rsidTr="00297622">
        <w:trPr>
          <w:jc w:val="center"/>
        </w:trPr>
        <w:tc>
          <w:tcPr>
            <w:tcW w:w="45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 xml:space="preserve">3. </w:t>
            </w:r>
          </w:p>
        </w:tc>
        <w:tc>
          <w:tcPr>
            <w:tcW w:w="2033"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Проведение фенологических наблюдений за изменениями, происходящими в жизни растений.</w:t>
            </w:r>
          </w:p>
        </w:tc>
        <w:tc>
          <w:tcPr>
            <w:tcW w:w="82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1</w:t>
            </w:r>
          </w:p>
        </w:tc>
        <w:tc>
          <w:tcPr>
            <w:tcW w:w="1882"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Экскурсия. Применение знаний на практике.</w:t>
            </w:r>
          </w:p>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Готовят отчёт по экскурсии, ведут фенологические наблюдения.</w:t>
            </w:r>
          </w:p>
        </w:tc>
        <w:tc>
          <w:tcPr>
            <w:tcW w:w="1788" w:type="dxa"/>
          </w:tcPr>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«Фенологические наблюдения за изменениями, происходящими в жизни растений».</w:t>
            </w:r>
          </w:p>
          <w:p w:rsidR="00297622" w:rsidRPr="00297622" w:rsidRDefault="00297622" w:rsidP="00297622">
            <w:pPr>
              <w:rPr>
                <w:rFonts w:ascii="Times New Roman" w:hAnsi="Times New Roman" w:cs="Times New Roman"/>
                <w:sz w:val="20"/>
                <w:szCs w:val="20"/>
              </w:rPr>
            </w:pPr>
          </w:p>
        </w:tc>
        <w:tc>
          <w:tcPr>
            <w:tcW w:w="1704"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Подготовить отчет по экскурсии. Написать мини сочинения об осенних изменениях в жизни растений и животных.</w:t>
            </w:r>
          </w:p>
        </w:tc>
        <w:tc>
          <w:tcPr>
            <w:tcW w:w="1479" w:type="dxa"/>
          </w:tcPr>
          <w:p w:rsidR="00297622" w:rsidRPr="00297622" w:rsidRDefault="00297622" w:rsidP="00297622">
            <w:pPr>
              <w:rPr>
                <w:rFonts w:ascii="Times New Roman" w:hAnsi="Times New Roman" w:cs="Times New Roman"/>
                <w:sz w:val="20"/>
                <w:szCs w:val="20"/>
              </w:rPr>
            </w:pPr>
          </w:p>
        </w:tc>
      </w:tr>
      <w:tr w:rsidR="00297622" w:rsidRPr="00297622" w:rsidTr="00297622">
        <w:trPr>
          <w:jc w:val="center"/>
        </w:trPr>
        <w:tc>
          <w:tcPr>
            <w:tcW w:w="45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4.</w:t>
            </w:r>
          </w:p>
        </w:tc>
        <w:tc>
          <w:tcPr>
            <w:tcW w:w="2033"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 xml:space="preserve">Живая и неживая </w:t>
            </w:r>
            <w:r w:rsidRPr="00297622">
              <w:rPr>
                <w:rFonts w:ascii="Times New Roman" w:hAnsi="Times New Roman" w:cs="Times New Roman"/>
                <w:sz w:val="20"/>
                <w:szCs w:val="20"/>
              </w:rPr>
              <w:lastRenderedPageBreak/>
              <w:t>природа.</w:t>
            </w:r>
          </w:p>
        </w:tc>
        <w:tc>
          <w:tcPr>
            <w:tcW w:w="82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lastRenderedPageBreak/>
              <w:t>1</w:t>
            </w:r>
          </w:p>
        </w:tc>
        <w:tc>
          <w:tcPr>
            <w:tcW w:w="1882" w:type="dxa"/>
          </w:tcPr>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 xml:space="preserve">Применение </w:t>
            </w:r>
            <w:r w:rsidRPr="00297622">
              <w:rPr>
                <w:rFonts w:ascii="Times New Roman" w:hAnsi="Times New Roman" w:cs="Times New Roman"/>
                <w:sz w:val="20"/>
                <w:szCs w:val="20"/>
              </w:rPr>
              <w:lastRenderedPageBreak/>
              <w:t>знаний на практике (экскурсия).</w:t>
            </w:r>
          </w:p>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Сравнивают объекты живой и неживой природы, делают выводы.</w:t>
            </w:r>
          </w:p>
        </w:tc>
        <w:tc>
          <w:tcPr>
            <w:tcW w:w="1788" w:type="dxa"/>
          </w:tcPr>
          <w:p w:rsidR="00297622" w:rsidRPr="00297622" w:rsidRDefault="00297622" w:rsidP="00297622">
            <w:pPr>
              <w:rPr>
                <w:rFonts w:ascii="Times New Roman" w:hAnsi="Times New Roman" w:cs="Times New Roman"/>
                <w:sz w:val="20"/>
                <w:szCs w:val="20"/>
              </w:rPr>
            </w:pPr>
          </w:p>
        </w:tc>
        <w:tc>
          <w:tcPr>
            <w:tcW w:w="1704"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 xml:space="preserve">Подготовить </w:t>
            </w:r>
            <w:r w:rsidRPr="00297622">
              <w:rPr>
                <w:rFonts w:ascii="Times New Roman" w:hAnsi="Times New Roman" w:cs="Times New Roman"/>
                <w:sz w:val="20"/>
                <w:szCs w:val="20"/>
              </w:rPr>
              <w:lastRenderedPageBreak/>
              <w:t>отчет по экскурсии.</w:t>
            </w:r>
          </w:p>
        </w:tc>
        <w:tc>
          <w:tcPr>
            <w:tcW w:w="1479" w:type="dxa"/>
          </w:tcPr>
          <w:p w:rsidR="00297622" w:rsidRPr="00297622" w:rsidRDefault="00297622" w:rsidP="00297622">
            <w:pPr>
              <w:rPr>
                <w:rFonts w:ascii="Times New Roman" w:hAnsi="Times New Roman" w:cs="Times New Roman"/>
                <w:sz w:val="20"/>
                <w:szCs w:val="20"/>
              </w:rPr>
            </w:pPr>
          </w:p>
        </w:tc>
      </w:tr>
      <w:tr w:rsidR="00297622" w:rsidRPr="00297622" w:rsidTr="00297622">
        <w:trPr>
          <w:jc w:val="center"/>
        </w:trPr>
        <w:tc>
          <w:tcPr>
            <w:tcW w:w="45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lastRenderedPageBreak/>
              <w:t>5.</w:t>
            </w:r>
          </w:p>
        </w:tc>
        <w:tc>
          <w:tcPr>
            <w:tcW w:w="2033"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Многообразие живых организмов.</w:t>
            </w:r>
          </w:p>
        </w:tc>
        <w:tc>
          <w:tcPr>
            <w:tcW w:w="82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1</w:t>
            </w:r>
          </w:p>
        </w:tc>
        <w:tc>
          <w:tcPr>
            <w:tcW w:w="1882"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Применение знаний на практике (экскурсия).</w:t>
            </w:r>
          </w:p>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Называть признаки живых организмов, давать им элементарную характеристику. Уметь по рисунку называть и объяснять сущность биологического явления. Работа в группах, составление отчета об экскурсии.</w:t>
            </w:r>
          </w:p>
        </w:tc>
        <w:tc>
          <w:tcPr>
            <w:tcW w:w="1788" w:type="dxa"/>
          </w:tcPr>
          <w:p w:rsidR="00297622" w:rsidRPr="00297622" w:rsidRDefault="00297622" w:rsidP="00297622">
            <w:pPr>
              <w:rPr>
                <w:rFonts w:ascii="Times New Roman" w:hAnsi="Times New Roman" w:cs="Times New Roman"/>
                <w:sz w:val="20"/>
                <w:szCs w:val="20"/>
              </w:rPr>
            </w:pPr>
          </w:p>
        </w:tc>
        <w:tc>
          <w:tcPr>
            <w:tcW w:w="1704"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Подготовить отчет по экскурсии.</w:t>
            </w:r>
          </w:p>
        </w:tc>
        <w:tc>
          <w:tcPr>
            <w:tcW w:w="1479" w:type="dxa"/>
          </w:tcPr>
          <w:p w:rsidR="00297622" w:rsidRPr="00297622" w:rsidRDefault="00297622" w:rsidP="00297622">
            <w:pPr>
              <w:rPr>
                <w:rFonts w:ascii="Times New Roman" w:hAnsi="Times New Roman" w:cs="Times New Roman"/>
                <w:sz w:val="20"/>
                <w:szCs w:val="20"/>
              </w:rPr>
            </w:pPr>
          </w:p>
        </w:tc>
      </w:tr>
      <w:tr w:rsidR="00297622" w:rsidRPr="00297622" w:rsidTr="00297622">
        <w:trPr>
          <w:jc w:val="center"/>
        </w:trPr>
        <w:tc>
          <w:tcPr>
            <w:tcW w:w="45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6.</w:t>
            </w:r>
          </w:p>
        </w:tc>
        <w:tc>
          <w:tcPr>
            <w:tcW w:w="2033"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Устройство увеличительных приборов. Устройство лупы.</w:t>
            </w:r>
          </w:p>
        </w:tc>
        <w:tc>
          <w:tcPr>
            <w:tcW w:w="82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1</w:t>
            </w:r>
          </w:p>
        </w:tc>
        <w:tc>
          <w:tcPr>
            <w:tcW w:w="1882" w:type="dxa"/>
          </w:tcPr>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Применение знаний на практике.</w:t>
            </w:r>
          </w:p>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Определяют понятия «лупа», Работают с лупой. Изучают устройство увеличительных приборов.</w:t>
            </w:r>
          </w:p>
        </w:tc>
        <w:tc>
          <w:tcPr>
            <w:tcW w:w="1788" w:type="dxa"/>
          </w:tcPr>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 xml:space="preserve"> «Устройство лупы и рассматривание с ее помощью клеточного строения растений». </w:t>
            </w:r>
          </w:p>
          <w:p w:rsidR="00297622" w:rsidRPr="00297622" w:rsidRDefault="00297622" w:rsidP="00297622">
            <w:pPr>
              <w:rPr>
                <w:rFonts w:ascii="Times New Roman" w:hAnsi="Times New Roman" w:cs="Times New Roman"/>
                <w:sz w:val="20"/>
                <w:szCs w:val="20"/>
              </w:rPr>
            </w:pPr>
          </w:p>
        </w:tc>
        <w:tc>
          <w:tcPr>
            <w:tcW w:w="1704"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Отчет о проделанной работе.</w:t>
            </w:r>
          </w:p>
        </w:tc>
        <w:tc>
          <w:tcPr>
            <w:tcW w:w="1479" w:type="dxa"/>
          </w:tcPr>
          <w:p w:rsidR="00297622" w:rsidRPr="00297622" w:rsidRDefault="00297622" w:rsidP="00297622">
            <w:pPr>
              <w:rPr>
                <w:rFonts w:ascii="Times New Roman" w:hAnsi="Times New Roman" w:cs="Times New Roman"/>
                <w:sz w:val="20"/>
                <w:szCs w:val="20"/>
              </w:rPr>
            </w:pPr>
          </w:p>
        </w:tc>
      </w:tr>
      <w:tr w:rsidR="00297622" w:rsidRPr="00297622" w:rsidTr="00297622">
        <w:trPr>
          <w:jc w:val="center"/>
        </w:trPr>
        <w:tc>
          <w:tcPr>
            <w:tcW w:w="45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7.</w:t>
            </w:r>
          </w:p>
        </w:tc>
        <w:tc>
          <w:tcPr>
            <w:tcW w:w="2033"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Устройство светового микроскопа и приемы работы с ним.</w:t>
            </w:r>
          </w:p>
        </w:tc>
        <w:tc>
          <w:tcPr>
            <w:tcW w:w="82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1</w:t>
            </w:r>
          </w:p>
        </w:tc>
        <w:tc>
          <w:tcPr>
            <w:tcW w:w="1882" w:type="dxa"/>
          </w:tcPr>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Применение знаний на практике.</w:t>
            </w:r>
          </w:p>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Определяют понятия «микроскоп», «тубус», «окуляр», «объектив», «штатив». Работают и изучают устройство увеличительных приборов.</w:t>
            </w:r>
          </w:p>
        </w:tc>
        <w:tc>
          <w:tcPr>
            <w:tcW w:w="1788"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«Устройство микроскопа и приемы работы с ним».</w:t>
            </w:r>
          </w:p>
        </w:tc>
        <w:tc>
          <w:tcPr>
            <w:tcW w:w="1704"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Отчет о проделанной работе.</w:t>
            </w:r>
          </w:p>
        </w:tc>
        <w:tc>
          <w:tcPr>
            <w:tcW w:w="1479" w:type="dxa"/>
          </w:tcPr>
          <w:p w:rsidR="00297622" w:rsidRPr="00297622" w:rsidRDefault="00297622" w:rsidP="00297622">
            <w:pPr>
              <w:rPr>
                <w:rFonts w:ascii="Times New Roman" w:hAnsi="Times New Roman" w:cs="Times New Roman"/>
                <w:sz w:val="20"/>
                <w:szCs w:val="20"/>
              </w:rPr>
            </w:pPr>
          </w:p>
        </w:tc>
      </w:tr>
      <w:tr w:rsidR="00297622" w:rsidRPr="00297622" w:rsidTr="00297622">
        <w:trPr>
          <w:jc w:val="center"/>
        </w:trPr>
        <w:tc>
          <w:tcPr>
            <w:tcW w:w="45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8.</w:t>
            </w:r>
          </w:p>
        </w:tc>
        <w:tc>
          <w:tcPr>
            <w:tcW w:w="2033"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Строение клеток растений.</w:t>
            </w:r>
          </w:p>
        </w:tc>
        <w:tc>
          <w:tcPr>
            <w:tcW w:w="82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1</w:t>
            </w:r>
          </w:p>
        </w:tc>
        <w:tc>
          <w:tcPr>
            <w:tcW w:w="1882" w:type="dxa"/>
          </w:tcPr>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Теоретическое занятие.</w:t>
            </w:r>
          </w:p>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Выделяют существенные признаки строения клетки. Различают на таблицах части и органоиды клетки.</w:t>
            </w:r>
          </w:p>
        </w:tc>
        <w:tc>
          <w:tcPr>
            <w:tcW w:w="1788" w:type="dxa"/>
          </w:tcPr>
          <w:p w:rsidR="00297622" w:rsidRPr="00297622" w:rsidRDefault="00297622" w:rsidP="00297622">
            <w:pPr>
              <w:rPr>
                <w:rFonts w:ascii="Times New Roman" w:hAnsi="Times New Roman" w:cs="Times New Roman"/>
                <w:sz w:val="20"/>
                <w:szCs w:val="20"/>
              </w:rPr>
            </w:pPr>
          </w:p>
        </w:tc>
        <w:tc>
          <w:tcPr>
            <w:tcW w:w="1704"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Выучить основные части клеток растений.</w:t>
            </w:r>
          </w:p>
        </w:tc>
        <w:tc>
          <w:tcPr>
            <w:tcW w:w="1479" w:type="dxa"/>
          </w:tcPr>
          <w:p w:rsidR="00297622" w:rsidRPr="00297622" w:rsidRDefault="00297622" w:rsidP="00297622">
            <w:pPr>
              <w:rPr>
                <w:rFonts w:ascii="Times New Roman" w:hAnsi="Times New Roman" w:cs="Times New Roman"/>
                <w:sz w:val="20"/>
                <w:szCs w:val="20"/>
              </w:rPr>
            </w:pPr>
          </w:p>
        </w:tc>
      </w:tr>
      <w:tr w:rsidR="00297622" w:rsidRPr="00297622" w:rsidTr="00297622">
        <w:trPr>
          <w:jc w:val="center"/>
        </w:trPr>
        <w:tc>
          <w:tcPr>
            <w:tcW w:w="45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9.</w:t>
            </w:r>
          </w:p>
        </w:tc>
        <w:tc>
          <w:tcPr>
            <w:tcW w:w="2033"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Приготовление микропрепарата кожицы чешуи лука.</w:t>
            </w:r>
          </w:p>
        </w:tc>
        <w:tc>
          <w:tcPr>
            <w:tcW w:w="82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1</w:t>
            </w:r>
          </w:p>
        </w:tc>
        <w:tc>
          <w:tcPr>
            <w:tcW w:w="1882"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Практическое занятие.</w:t>
            </w:r>
          </w:p>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Учатся готовить микропрепараты.</w:t>
            </w:r>
            <w:proofErr w:type="gramStart"/>
            <w:r w:rsidRPr="00297622">
              <w:rPr>
                <w:rFonts w:ascii="Times New Roman" w:hAnsi="Times New Roman" w:cs="Times New Roman"/>
                <w:sz w:val="20"/>
                <w:szCs w:val="20"/>
              </w:rPr>
              <w:t xml:space="preserve"> .</w:t>
            </w:r>
            <w:proofErr w:type="gramEnd"/>
            <w:r w:rsidRPr="00297622">
              <w:rPr>
                <w:rFonts w:ascii="Times New Roman" w:hAnsi="Times New Roman" w:cs="Times New Roman"/>
                <w:sz w:val="20"/>
                <w:szCs w:val="20"/>
              </w:rPr>
              <w:t xml:space="preserve">Наблюдают части и органоиды </w:t>
            </w:r>
            <w:r w:rsidRPr="00297622">
              <w:rPr>
                <w:rFonts w:ascii="Times New Roman" w:hAnsi="Times New Roman" w:cs="Times New Roman"/>
                <w:sz w:val="20"/>
                <w:szCs w:val="20"/>
              </w:rPr>
              <w:lastRenderedPageBreak/>
              <w:t>клетки под микроскопом, описывают и схематически изображают их.</w:t>
            </w:r>
          </w:p>
        </w:tc>
        <w:tc>
          <w:tcPr>
            <w:tcW w:w="1788" w:type="dxa"/>
          </w:tcPr>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lastRenderedPageBreak/>
              <w:t>«Строение клеток кожицы чешуи лука».</w:t>
            </w:r>
          </w:p>
          <w:p w:rsidR="00297622" w:rsidRPr="00297622" w:rsidRDefault="00297622" w:rsidP="00297622">
            <w:pPr>
              <w:rPr>
                <w:rFonts w:ascii="Times New Roman" w:hAnsi="Times New Roman" w:cs="Times New Roman"/>
                <w:sz w:val="20"/>
                <w:szCs w:val="20"/>
              </w:rPr>
            </w:pPr>
          </w:p>
        </w:tc>
        <w:tc>
          <w:tcPr>
            <w:tcW w:w="1704"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Отчет о проделанной работе.</w:t>
            </w:r>
          </w:p>
        </w:tc>
        <w:tc>
          <w:tcPr>
            <w:tcW w:w="1479" w:type="dxa"/>
          </w:tcPr>
          <w:p w:rsidR="00297622" w:rsidRPr="00297622" w:rsidRDefault="00297622" w:rsidP="00297622">
            <w:pPr>
              <w:rPr>
                <w:rFonts w:ascii="Times New Roman" w:hAnsi="Times New Roman" w:cs="Times New Roman"/>
                <w:sz w:val="20"/>
                <w:szCs w:val="20"/>
              </w:rPr>
            </w:pPr>
          </w:p>
        </w:tc>
      </w:tr>
      <w:tr w:rsidR="00297622" w:rsidRPr="00297622" w:rsidTr="00297622">
        <w:trPr>
          <w:jc w:val="center"/>
        </w:trPr>
        <w:tc>
          <w:tcPr>
            <w:tcW w:w="45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lastRenderedPageBreak/>
              <w:t>10.</w:t>
            </w:r>
          </w:p>
        </w:tc>
        <w:tc>
          <w:tcPr>
            <w:tcW w:w="2033"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Строение клетки. Пластиды.</w:t>
            </w:r>
          </w:p>
        </w:tc>
        <w:tc>
          <w:tcPr>
            <w:tcW w:w="82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1</w:t>
            </w:r>
          </w:p>
        </w:tc>
        <w:tc>
          <w:tcPr>
            <w:tcW w:w="1882"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Практическое занятие.</w:t>
            </w:r>
          </w:p>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Учатся готовить микропрепараты. Наблюдают части и органоиды клетки под микроскопом, описывают и схематически изображают их.</w:t>
            </w:r>
          </w:p>
        </w:tc>
        <w:tc>
          <w:tcPr>
            <w:tcW w:w="1788" w:type="dxa"/>
          </w:tcPr>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«Приготовление препаратов и рассматривание под микроскопом пластид в клетках листа элодеи, плодов томатов, рябины, шиповника».</w:t>
            </w:r>
          </w:p>
        </w:tc>
        <w:tc>
          <w:tcPr>
            <w:tcW w:w="1704"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Отчет о проделанной работе.</w:t>
            </w:r>
          </w:p>
        </w:tc>
        <w:tc>
          <w:tcPr>
            <w:tcW w:w="1479" w:type="dxa"/>
          </w:tcPr>
          <w:p w:rsidR="00297622" w:rsidRPr="00297622" w:rsidRDefault="00297622" w:rsidP="00297622">
            <w:pPr>
              <w:rPr>
                <w:rFonts w:ascii="Times New Roman" w:hAnsi="Times New Roman" w:cs="Times New Roman"/>
                <w:sz w:val="20"/>
                <w:szCs w:val="20"/>
              </w:rPr>
            </w:pPr>
          </w:p>
        </w:tc>
      </w:tr>
      <w:tr w:rsidR="00297622" w:rsidRPr="00297622" w:rsidTr="00297622">
        <w:trPr>
          <w:jc w:val="center"/>
        </w:trPr>
        <w:tc>
          <w:tcPr>
            <w:tcW w:w="45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11.</w:t>
            </w:r>
          </w:p>
        </w:tc>
        <w:tc>
          <w:tcPr>
            <w:tcW w:w="2033"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Творческая мастерская. Создание модели клетки из пластилина.</w:t>
            </w:r>
          </w:p>
        </w:tc>
        <w:tc>
          <w:tcPr>
            <w:tcW w:w="82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1</w:t>
            </w:r>
          </w:p>
        </w:tc>
        <w:tc>
          <w:tcPr>
            <w:tcW w:w="1882"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Практическое занятие.</w:t>
            </w:r>
          </w:p>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Изготавливают модель клетки (проект).</w:t>
            </w:r>
          </w:p>
        </w:tc>
        <w:tc>
          <w:tcPr>
            <w:tcW w:w="1788" w:type="dxa"/>
          </w:tcPr>
          <w:p w:rsidR="00297622" w:rsidRPr="00297622" w:rsidRDefault="00297622" w:rsidP="00297622">
            <w:pPr>
              <w:jc w:val="both"/>
              <w:rPr>
                <w:rFonts w:ascii="Times New Roman" w:hAnsi="Times New Roman" w:cs="Times New Roman"/>
                <w:sz w:val="20"/>
                <w:szCs w:val="20"/>
              </w:rPr>
            </w:pPr>
          </w:p>
        </w:tc>
        <w:tc>
          <w:tcPr>
            <w:tcW w:w="1704"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Выучить строение растительной клетки.</w:t>
            </w:r>
          </w:p>
        </w:tc>
        <w:tc>
          <w:tcPr>
            <w:tcW w:w="1479" w:type="dxa"/>
          </w:tcPr>
          <w:p w:rsidR="00297622" w:rsidRPr="00297622" w:rsidRDefault="00297622" w:rsidP="00297622">
            <w:pPr>
              <w:rPr>
                <w:rFonts w:ascii="Times New Roman" w:hAnsi="Times New Roman" w:cs="Times New Roman"/>
                <w:sz w:val="20"/>
                <w:szCs w:val="20"/>
              </w:rPr>
            </w:pPr>
          </w:p>
        </w:tc>
      </w:tr>
      <w:tr w:rsidR="00297622" w:rsidRPr="00297622" w:rsidTr="00297622">
        <w:trPr>
          <w:jc w:val="center"/>
        </w:trPr>
        <w:tc>
          <w:tcPr>
            <w:tcW w:w="45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12.</w:t>
            </w:r>
          </w:p>
        </w:tc>
        <w:tc>
          <w:tcPr>
            <w:tcW w:w="2033"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Химический состав клетки. Неорганические вещества.</w:t>
            </w:r>
          </w:p>
        </w:tc>
        <w:tc>
          <w:tcPr>
            <w:tcW w:w="82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1</w:t>
            </w:r>
          </w:p>
        </w:tc>
        <w:tc>
          <w:tcPr>
            <w:tcW w:w="1882"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Практическое занятие.</w:t>
            </w:r>
          </w:p>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 xml:space="preserve">Учащиеся знакомятся с </w:t>
            </w:r>
            <w:proofErr w:type="spellStart"/>
            <w:proofErr w:type="gramStart"/>
            <w:r w:rsidRPr="00297622">
              <w:rPr>
                <w:rFonts w:ascii="Times New Roman" w:hAnsi="Times New Roman" w:cs="Times New Roman"/>
                <w:sz w:val="20"/>
                <w:szCs w:val="20"/>
              </w:rPr>
              <w:t>хим</w:t>
            </w:r>
            <w:proofErr w:type="spellEnd"/>
            <w:proofErr w:type="gramEnd"/>
            <w:r w:rsidRPr="00297622">
              <w:rPr>
                <w:rFonts w:ascii="Times New Roman" w:hAnsi="Times New Roman" w:cs="Times New Roman"/>
                <w:sz w:val="20"/>
                <w:szCs w:val="20"/>
              </w:rPr>
              <w:t xml:space="preserve"> составом клетки, объясняют роль</w:t>
            </w:r>
          </w:p>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минеральных</w:t>
            </w:r>
          </w:p>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веществ и воды,</w:t>
            </w:r>
          </w:p>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входящих в состав</w:t>
            </w:r>
          </w:p>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 xml:space="preserve">клетки, </w:t>
            </w:r>
            <w:proofErr w:type="spellStart"/>
            <w:r w:rsidRPr="00297622">
              <w:rPr>
                <w:rFonts w:ascii="Times New Roman" w:hAnsi="Times New Roman" w:cs="Times New Roman"/>
                <w:sz w:val="20"/>
                <w:szCs w:val="20"/>
              </w:rPr>
              <w:t>проводять</w:t>
            </w:r>
            <w:proofErr w:type="spellEnd"/>
            <w:r w:rsidRPr="00297622">
              <w:rPr>
                <w:rFonts w:ascii="Times New Roman" w:hAnsi="Times New Roman" w:cs="Times New Roman"/>
                <w:sz w:val="20"/>
                <w:szCs w:val="20"/>
              </w:rPr>
              <w:t xml:space="preserve"> простейшие качественные реакции по выявлению химического состава растений.</w:t>
            </w:r>
          </w:p>
        </w:tc>
        <w:tc>
          <w:tcPr>
            <w:tcW w:w="1788" w:type="dxa"/>
          </w:tcPr>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«Определение неорганических веществ в растительном материале».</w:t>
            </w:r>
          </w:p>
        </w:tc>
        <w:tc>
          <w:tcPr>
            <w:tcW w:w="1704"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Отчет о проделанной работе.</w:t>
            </w:r>
          </w:p>
        </w:tc>
        <w:tc>
          <w:tcPr>
            <w:tcW w:w="1479" w:type="dxa"/>
          </w:tcPr>
          <w:p w:rsidR="00297622" w:rsidRPr="00297622" w:rsidRDefault="00297622" w:rsidP="00297622">
            <w:pPr>
              <w:rPr>
                <w:rFonts w:ascii="Times New Roman" w:hAnsi="Times New Roman" w:cs="Times New Roman"/>
                <w:sz w:val="20"/>
                <w:szCs w:val="20"/>
              </w:rPr>
            </w:pPr>
          </w:p>
        </w:tc>
      </w:tr>
      <w:tr w:rsidR="00297622" w:rsidRPr="00297622" w:rsidTr="00297622">
        <w:trPr>
          <w:jc w:val="center"/>
        </w:trPr>
        <w:tc>
          <w:tcPr>
            <w:tcW w:w="45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13.</w:t>
            </w:r>
          </w:p>
        </w:tc>
        <w:tc>
          <w:tcPr>
            <w:tcW w:w="2033"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Химический состав клетки. Органические вещества.</w:t>
            </w:r>
          </w:p>
        </w:tc>
        <w:tc>
          <w:tcPr>
            <w:tcW w:w="82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1</w:t>
            </w:r>
          </w:p>
        </w:tc>
        <w:tc>
          <w:tcPr>
            <w:tcW w:w="1882"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Практическое занятие.</w:t>
            </w:r>
          </w:p>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Различают органические и неорганические вещества, входящие в состав клетки. Ставят биологические эксперименты по изучению химического состава клетки.</w:t>
            </w:r>
          </w:p>
        </w:tc>
        <w:tc>
          <w:tcPr>
            <w:tcW w:w="1788" w:type="dxa"/>
          </w:tcPr>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«Определение неорганических веществ в растительном материале».</w:t>
            </w:r>
          </w:p>
        </w:tc>
        <w:tc>
          <w:tcPr>
            <w:tcW w:w="1704"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Отчет о проделанной работе.</w:t>
            </w:r>
          </w:p>
        </w:tc>
        <w:tc>
          <w:tcPr>
            <w:tcW w:w="1479" w:type="dxa"/>
          </w:tcPr>
          <w:p w:rsidR="00297622" w:rsidRPr="00297622" w:rsidRDefault="00297622" w:rsidP="00297622">
            <w:pPr>
              <w:rPr>
                <w:rFonts w:ascii="Times New Roman" w:hAnsi="Times New Roman" w:cs="Times New Roman"/>
                <w:sz w:val="20"/>
                <w:szCs w:val="20"/>
              </w:rPr>
            </w:pPr>
          </w:p>
        </w:tc>
      </w:tr>
      <w:tr w:rsidR="00297622" w:rsidRPr="00297622" w:rsidTr="00297622">
        <w:trPr>
          <w:jc w:val="center"/>
        </w:trPr>
        <w:tc>
          <w:tcPr>
            <w:tcW w:w="45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14.</w:t>
            </w:r>
          </w:p>
        </w:tc>
        <w:tc>
          <w:tcPr>
            <w:tcW w:w="2033"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Процессы жизнедеятельности клетки: дыхание, питание.</w:t>
            </w:r>
          </w:p>
        </w:tc>
        <w:tc>
          <w:tcPr>
            <w:tcW w:w="82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1</w:t>
            </w:r>
          </w:p>
        </w:tc>
        <w:tc>
          <w:tcPr>
            <w:tcW w:w="1882" w:type="dxa"/>
          </w:tcPr>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Практическое занятие. Выделяют</w:t>
            </w:r>
          </w:p>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существенные</w:t>
            </w:r>
          </w:p>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признаки процессов</w:t>
            </w:r>
          </w:p>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жизнедеятельности</w:t>
            </w:r>
          </w:p>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клетки. Ставят</w:t>
            </w:r>
          </w:p>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эксперименты и</w:t>
            </w:r>
          </w:p>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объясняют их</w:t>
            </w:r>
          </w:p>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результаты.</w:t>
            </w:r>
          </w:p>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Отрабатывают</w:t>
            </w:r>
          </w:p>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умение готовить</w:t>
            </w:r>
          </w:p>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lastRenderedPageBreak/>
              <w:t>микропрепараты, анализируют и обсуждают результаты.</w:t>
            </w:r>
          </w:p>
          <w:p w:rsidR="00297622" w:rsidRPr="00297622" w:rsidRDefault="00297622" w:rsidP="00297622">
            <w:pPr>
              <w:rPr>
                <w:rFonts w:ascii="Times New Roman" w:hAnsi="Times New Roman" w:cs="Times New Roman"/>
                <w:sz w:val="20"/>
                <w:szCs w:val="20"/>
              </w:rPr>
            </w:pPr>
          </w:p>
        </w:tc>
        <w:tc>
          <w:tcPr>
            <w:tcW w:w="1788" w:type="dxa"/>
          </w:tcPr>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lastRenderedPageBreak/>
              <w:t>«Приготовление препарата и рассматривание под микроскопом движения цитоплазмы в клетках листа элодеи».</w:t>
            </w:r>
          </w:p>
        </w:tc>
        <w:tc>
          <w:tcPr>
            <w:tcW w:w="1704"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Отчет о проделанной работе.</w:t>
            </w:r>
          </w:p>
        </w:tc>
        <w:tc>
          <w:tcPr>
            <w:tcW w:w="1479" w:type="dxa"/>
          </w:tcPr>
          <w:p w:rsidR="00297622" w:rsidRPr="00297622" w:rsidRDefault="00297622" w:rsidP="00297622">
            <w:pPr>
              <w:rPr>
                <w:rFonts w:ascii="Times New Roman" w:hAnsi="Times New Roman" w:cs="Times New Roman"/>
                <w:sz w:val="20"/>
                <w:szCs w:val="20"/>
              </w:rPr>
            </w:pPr>
          </w:p>
        </w:tc>
      </w:tr>
      <w:tr w:rsidR="00297622" w:rsidRPr="00297622" w:rsidTr="00297622">
        <w:trPr>
          <w:jc w:val="center"/>
        </w:trPr>
        <w:tc>
          <w:tcPr>
            <w:tcW w:w="45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lastRenderedPageBreak/>
              <w:t>15.</w:t>
            </w:r>
          </w:p>
        </w:tc>
        <w:tc>
          <w:tcPr>
            <w:tcW w:w="2033"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Процессы жизнедеятельности клетки: деление.</w:t>
            </w:r>
          </w:p>
        </w:tc>
        <w:tc>
          <w:tcPr>
            <w:tcW w:w="82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1</w:t>
            </w:r>
          </w:p>
        </w:tc>
        <w:tc>
          <w:tcPr>
            <w:tcW w:w="1882" w:type="dxa"/>
          </w:tcPr>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Применение знаний на практике.</w:t>
            </w:r>
          </w:p>
          <w:p w:rsidR="00297622" w:rsidRPr="00297622" w:rsidRDefault="00297622" w:rsidP="00297622">
            <w:pPr>
              <w:autoSpaceDE w:val="0"/>
              <w:autoSpaceDN w:val="0"/>
              <w:adjustRightInd w:val="0"/>
              <w:rPr>
                <w:rFonts w:ascii="Times New Roman" w:hAnsi="Times New Roman" w:cs="Times New Roman"/>
                <w:sz w:val="20"/>
                <w:szCs w:val="20"/>
              </w:rPr>
            </w:pPr>
            <w:r w:rsidRPr="00297622">
              <w:rPr>
                <w:rFonts w:ascii="Times New Roman" w:hAnsi="Times New Roman" w:cs="Times New Roman"/>
                <w:sz w:val="20"/>
                <w:szCs w:val="20"/>
              </w:rPr>
              <w:t>Выделяют</w:t>
            </w:r>
          </w:p>
          <w:p w:rsidR="00297622" w:rsidRPr="00297622" w:rsidRDefault="00297622" w:rsidP="00297622">
            <w:pPr>
              <w:autoSpaceDE w:val="0"/>
              <w:autoSpaceDN w:val="0"/>
              <w:adjustRightInd w:val="0"/>
              <w:rPr>
                <w:rFonts w:ascii="Times New Roman" w:hAnsi="Times New Roman" w:cs="Times New Roman"/>
                <w:sz w:val="20"/>
                <w:szCs w:val="20"/>
              </w:rPr>
            </w:pPr>
            <w:r w:rsidRPr="00297622">
              <w:rPr>
                <w:rFonts w:ascii="Times New Roman" w:hAnsi="Times New Roman" w:cs="Times New Roman"/>
                <w:sz w:val="20"/>
                <w:szCs w:val="20"/>
              </w:rPr>
              <w:t>существенные</w:t>
            </w:r>
          </w:p>
          <w:p w:rsidR="00297622" w:rsidRPr="00297622" w:rsidRDefault="00297622" w:rsidP="00297622">
            <w:pPr>
              <w:autoSpaceDE w:val="0"/>
              <w:autoSpaceDN w:val="0"/>
              <w:adjustRightInd w:val="0"/>
              <w:rPr>
                <w:rFonts w:ascii="Times New Roman" w:hAnsi="Times New Roman" w:cs="Times New Roman"/>
                <w:sz w:val="20"/>
                <w:szCs w:val="20"/>
              </w:rPr>
            </w:pPr>
            <w:r w:rsidRPr="00297622">
              <w:rPr>
                <w:rFonts w:ascii="Times New Roman" w:hAnsi="Times New Roman" w:cs="Times New Roman"/>
                <w:sz w:val="20"/>
                <w:szCs w:val="20"/>
              </w:rPr>
              <w:t>признаки процессов</w:t>
            </w:r>
          </w:p>
          <w:p w:rsidR="00297622" w:rsidRPr="00297622" w:rsidRDefault="00297622" w:rsidP="00297622">
            <w:pPr>
              <w:autoSpaceDE w:val="0"/>
              <w:autoSpaceDN w:val="0"/>
              <w:adjustRightInd w:val="0"/>
              <w:rPr>
                <w:rFonts w:ascii="Times New Roman" w:hAnsi="Times New Roman" w:cs="Times New Roman"/>
                <w:sz w:val="20"/>
                <w:szCs w:val="20"/>
              </w:rPr>
            </w:pPr>
            <w:r w:rsidRPr="00297622">
              <w:rPr>
                <w:rFonts w:ascii="Times New Roman" w:hAnsi="Times New Roman" w:cs="Times New Roman"/>
                <w:sz w:val="20"/>
                <w:szCs w:val="20"/>
              </w:rPr>
              <w:t>жизнедеятельности</w:t>
            </w:r>
          </w:p>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клетки.</w:t>
            </w:r>
          </w:p>
        </w:tc>
        <w:tc>
          <w:tcPr>
            <w:tcW w:w="1788" w:type="dxa"/>
          </w:tcPr>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 xml:space="preserve">«Рассмотрение </w:t>
            </w:r>
            <w:proofErr w:type="gramStart"/>
            <w:r w:rsidRPr="00297622">
              <w:rPr>
                <w:rFonts w:ascii="Times New Roman" w:hAnsi="Times New Roman" w:cs="Times New Roman"/>
                <w:sz w:val="20"/>
                <w:szCs w:val="20"/>
              </w:rPr>
              <w:t>процесса деления клеток корешка лука</w:t>
            </w:r>
            <w:proofErr w:type="gramEnd"/>
            <w:r w:rsidRPr="00297622">
              <w:rPr>
                <w:rFonts w:ascii="Times New Roman" w:hAnsi="Times New Roman" w:cs="Times New Roman"/>
                <w:sz w:val="20"/>
                <w:szCs w:val="20"/>
              </w:rPr>
              <w:t>».</w:t>
            </w:r>
          </w:p>
        </w:tc>
        <w:tc>
          <w:tcPr>
            <w:tcW w:w="1704"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Отчет о проделанной работе.</w:t>
            </w:r>
          </w:p>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 xml:space="preserve">Выучить основные процессы </w:t>
            </w:r>
            <w:proofErr w:type="spellStart"/>
            <w:r w:rsidRPr="00297622">
              <w:rPr>
                <w:rFonts w:ascii="Times New Roman" w:hAnsi="Times New Roman" w:cs="Times New Roman"/>
                <w:sz w:val="20"/>
                <w:szCs w:val="20"/>
              </w:rPr>
              <w:t>жизнед-ти</w:t>
            </w:r>
            <w:proofErr w:type="spellEnd"/>
            <w:r w:rsidRPr="00297622">
              <w:rPr>
                <w:rFonts w:ascii="Times New Roman" w:hAnsi="Times New Roman" w:cs="Times New Roman"/>
                <w:sz w:val="20"/>
                <w:szCs w:val="20"/>
              </w:rPr>
              <w:t xml:space="preserve"> клеток.</w:t>
            </w:r>
          </w:p>
        </w:tc>
        <w:tc>
          <w:tcPr>
            <w:tcW w:w="1479" w:type="dxa"/>
          </w:tcPr>
          <w:p w:rsidR="00297622" w:rsidRPr="00297622" w:rsidRDefault="00297622" w:rsidP="00297622">
            <w:pPr>
              <w:rPr>
                <w:rFonts w:ascii="Times New Roman" w:hAnsi="Times New Roman" w:cs="Times New Roman"/>
                <w:sz w:val="20"/>
                <w:szCs w:val="20"/>
              </w:rPr>
            </w:pPr>
          </w:p>
        </w:tc>
      </w:tr>
      <w:tr w:rsidR="00297622" w:rsidRPr="00297622" w:rsidTr="00297622">
        <w:trPr>
          <w:jc w:val="center"/>
        </w:trPr>
        <w:tc>
          <w:tcPr>
            <w:tcW w:w="45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16-17.</w:t>
            </w:r>
          </w:p>
        </w:tc>
        <w:tc>
          <w:tcPr>
            <w:tcW w:w="2033"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Рассматривание под микроскопом различных растительных тканей</w:t>
            </w:r>
            <w:r w:rsidRPr="00297622">
              <w:rPr>
                <w:rFonts w:ascii="Times New Roman" w:hAnsi="Times New Roman" w:cs="Times New Roman"/>
                <w:bCs/>
                <w:sz w:val="20"/>
                <w:szCs w:val="20"/>
              </w:rPr>
              <w:t>.</w:t>
            </w:r>
          </w:p>
        </w:tc>
        <w:tc>
          <w:tcPr>
            <w:tcW w:w="82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2</w:t>
            </w:r>
          </w:p>
        </w:tc>
        <w:tc>
          <w:tcPr>
            <w:tcW w:w="1882" w:type="dxa"/>
          </w:tcPr>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Практическое занятие.</w:t>
            </w:r>
          </w:p>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Выделяют признаки, характерные для различных видов тканей. Отрабатывают умение работать с микроскопом и определять различные растительные ткани на микропрепаратах.</w:t>
            </w:r>
          </w:p>
        </w:tc>
        <w:tc>
          <w:tcPr>
            <w:tcW w:w="1788" w:type="dxa"/>
          </w:tcPr>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«Рассматривание под микроскопом различных растительных тканей».</w:t>
            </w:r>
          </w:p>
        </w:tc>
        <w:tc>
          <w:tcPr>
            <w:tcW w:w="1704"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Отчет о проделанной работе.</w:t>
            </w:r>
          </w:p>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Выучить основные виды тканей растений.</w:t>
            </w:r>
          </w:p>
        </w:tc>
        <w:tc>
          <w:tcPr>
            <w:tcW w:w="1479" w:type="dxa"/>
          </w:tcPr>
          <w:p w:rsidR="00297622" w:rsidRPr="00297622" w:rsidRDefault="00297622" w:rsidP="00297622">
            <w:pPr>
              <w:rPr>
                <w:rFonts w:ascii="Times New Roman" w:hAnsi="Times New Roman" w:cs="Times New Roman"/>
                <w:sz w:val="20"/>
                <w:szCs w:val="20"/>
              </w:rPr>
            </w:pPr>
          </w:p>
        </w:tc>
      </w:tr>
      <w:tr w:rsidR="00297622" w:rsidRPr="00297622" w:rsidTr="00297622">
        <w:trPr>
          <w:jc w:val="center"/>
        </w:trPr>
        <w:tc>
          <w:tcPr>
            <w:tcW w:w="45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18.</w:t>
            </w:r>
          </w:p>
        </w:tc>
        <w:tc>
          <w:tcPr>
            <w:tcW w:w="2033"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Учебная игра «Тайны клетки».</w:t>
            </w:r>
          </w:p>
        </w:tc>
        <w:tc>
          <w:tcPr>
            <w:tcW w:w="82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1</w:t>
            </w:r>
          </w:p>
        </w:tc>
        <w:tc>
          <w:tcPr>
            <w:tcW w:w="1882" w:type="dxa"/>
          </w:tcPr>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Применение знаний на практике.</w:t>
            </w:r>
          </w:p>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Рисуют «портрет клетки», составляют рассказ о её жизни, разгадывают загадки, кроссворды, определяют микропрепараты.</w:t>
            </w:r>
          </w:p>
        </w:tc>
        <w:tc>
          <w:tcPr>
            <w:tcW w:w="1788" w:type="dxa"/>
          </w:tcPr>
          <w:p w:rsidR="00297622" w:rsidRPr="00297622" w:rsidRDefault="00297622" w:rsidP="00297622">
            <w:pPr>
              <w:jc w:val="both"/>
              <w:rPr>
                <w:rFonts w:ascii="Times New Roman" w:hAnsi="Times New Roman" w:cs="Times New Roman"/>
                <w:sz w:val="20"/>
                <w:szCs w:val="20"/>
              </w:rPr>
            </w:pPr>
          </w:p>
        </w:tc>
        <w:tc>
          <w:tcPr>
            <w:tcW w:w="1704"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Отчет о проделанной работе.</w:t>
            </w:r>
          </w:p>
          <w:p w:rsidR="00297622" w:rsidRPr="00297622" w:rsidRDefault="00297622" w:rsidP="00297622">
            <w:pPr>
              <w:rPr>
                <w:rFonts w:ascii="Times New Roman" w:hAnsi="Times New Roman" w:cs="Times New Roman"/>
                <w:sz w:val="20"/>
                <w:szCs w:val="20"/>
              </w:rPr>
            </w:pPr>
          </w:p>
        </w:tc>
        <w:tc>
          <w:tcPr>
            <w:tcW w:w="1479" w:type="dxa"/>
          </w:tcPr>
          <w:p w:rsidR="00297622" w:rsidRPr="00297622" w:rsidRDefault="00297622" w:rsidP="00297622">
            <w:pPr>
              <w:rPr>
                <w:rFonts w:ascii="Times New Roman" w:hAnsi="Times New Roman" w:cs="Times New Roman"/>
                <w:sz w:val="20"/>
                <w:szCs w:val="20"/>
              </w:rPr>
            </w:pPr>
          </w:p>
        </w:tc>
      </w:tr>
      <w:tr w:rsidR="00297622" w:rsidRPr="00297622" w:rsidTr="00297622">
        <w:trPr>
          <w:jc w:val="center"/>
        </w:trPr>
        <w:tc>
          <w:tcPr>
            <w:tcW w:w="45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19.</w:t>
            </w:r>
          </w:p>
        </w:tc>
        <w:tc>
          <w:tcPr>
            <w:tcW w:w="2033"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Обнаружение бактерий в сенном растворе и на клубне картофеля.</w:t>
            </w:r>
          </w:p>
        </w:tc>
        <w:tc>
          <w:tcPr>
            <w:tcW w:w="82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1</w:t>
            </w:r>
          </w:p>
        </w:tc>
        <w:tc>
          <w:tcPr>
            <w:tcW w:w="1882" w:type="dxa"/>
          </w:tcPr>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Практическое занятие.</w:t>
            </w:r>
          </w:p>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Учатся готовить микропрепараты. Наблюдают культуру бактерий под микроскопом, описывают и схематически изображают их.</w:t>
            </w:r>
          </w:p>
        </w:tc>
        <w:tc>
          <w:tcPr>
            <w:tcW w:w="1788" w:type="dxa"/>
          </w:tcPr>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«Обнаружение бактерий в сенном растворе и на клубне картофеля».</w:t>
            </w:r>
          </w:p>
        </w:tc>
        <w:tc>
          <w:tcPr>
            <w:tcW w:w="1704"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Отчет о проделанной работе.</w:t>
            </w:r>
          </w:p>
          <w:p w:rsidR="00297622" w:rsidRPr="00297622" w:rsidRDefault="00297622" w:rsidP="00297622">
            <w:pPr>
              <w:rPr>
                <w:rFonts w:ascii="Times New Roman" w:hAnsi="Times New Roman" w:cs="Times New Roman"/>
                <w:sz w:val="20"/>
                <w:szCs w:val="20"/>
              </w:rPr>
            </w:pPr>
          </w:p>
        </w:tc>
        <w:tc>
          <w:tcPr>
            <w:tcW w:w="1479" w:type="dxa"/>
          </w:tcPr>
          <w:p w:rsidR="00297622" w:rsidRPr="00297622" w:rsidRDefault="00297622" w:rsidP="00297622">
            <w:pPr>
              <w:rPr>
                <w:rFonts w:ascii="Times New Roman" w:hAnsi="Times New Roman" w:cs="Times New Roman"/>
                <w:sz w:val="20"/>
                <w:szCs w:val="20"/>
              </w:rPr>
            </w:pPr>
          </w:p>
        </w:tc>
      </w:tr>
      <w:tr w:rsidR="00297622" w:rsidRPr="00297622" w:rsidTr="00297622">
        <w:trPr>
          <w:jc w:val="center"/>
        </w:trPr>
        <w:tc>
          <w:tcPr>
            <w:tcW w:w="45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20.</w:t>
            </w:r>
          </w:p>
        </w:tc>
        <w:tc>
          <w:tcPr>
            <w:tcW w:w="2033"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Значение грибов в природе и жизни человека.</w:t>
            </w:r>
          </w:p>
        </w:tc>
        <w:tc>
          <w:tcPr>
            <w:tcW w:w="82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1</w:t>
            </w:r>
          </w:p>
        </w:tc>
        <w:tc>
          <w:tcPr>
            <w:tcW w:w="1882" w:type="dxa"/>
          </w:tcPr>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Применение знаний на практике.</w:t>
            </w:r>
          </w:p>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 xml:space="preserve">Учащиеся представляют свои сообщения, </w:t>
            </w:r>
            <w:r w:rsidRPr="00297622">
              <w:rPr>
                <w:rFonts w:ascii="Times New Roman" w:eastAsia="Calibri" w:hAnsi="Times New Roman" w:cs="Times New Roman"/>
                <w:sz w:val="20"/>
                <w:szCs w:val="20"/>
                <w:lang w:eastAsia="en-US"/>
              </w:rPr>
              <w:t>о</w:t>
            </w:r>
            <w:r w:rsidRPr="00297622">
              <w:rPr>
                <w:rFonts w:ascii="Times New Roman" w:hAnsi="Times New Roman" w:cs="Times New Roman"/>
                <w:sz w:val="20"/>
                <w:szCs w:val="20"/>
              </w:rPr>
              <w:t>бъяснить роль грибов в природе и жизни человека.</w:t>
            </w:r>
          </w:p>
        </w:tc>
        <w:tc>
          <w:tcPr>
            <w:tcW w:w="1788" w:type="dxa"/>
          </w:tcPr>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«Распознавание съедобных и ядовитых грибов».</w:t>
            </w:r>
          </w:p>
        </w:tc>
        <w:tc>
          <w:tcPr>
            <w:tcW w:w="1704"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Отчет о проделанной работе.</w:t>
            </w:r>
          </w:p>
          <w:p w:rsidR="00297622" w:rsidRPr="00297622" w:rsidRDefault="00297622" w:rsidP="00297622">
            <w:pPr>
              <w:rPr>
                <w:rFonts w:ascii="Times New Roman" w:hAnsi="Times New Roman" w:cs="Times New Roman"/>
                <w:sz w:val="20"/>
                <w:szCs w:val="20"/>
              </w:rPr>
            </w:pPr>
          </w:p>
        </w:tc>
        <w:tc>
          <w:tcPr>
            <w:tcW w:w="1479" w:type="dxa"/>
          </w:tcPr>
          <w:p w:rsidR="00297622" w:rsidRPr="00297622" w:rsidRDefault="00297622" w:rsidP="00297622">
            <w:pPr>
              <w:rPr>
                <w:rFonts w:ascii="Times New Roman" w:hAnsi="Times New Roman" w:cs="Times New Roman"/>
                <w:sz w:val="20"/>
                <w:szCs w:val="20"/>
              </w:rPr>
            </w:pPr>
          </w:p>
        </w:tc>
      </w:tr>
      <w:tr w:rsidR="00297622" w:rsidRPr="00297622" w:rsidTr="00297622">
        <w:trPr>
          <w:jc w:val="center"/>
        </w:trPr>
        <w:tc>
          <w:tcPr>
            <w:tcW w:w="45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21.</w:t>
            </w:r>
          </w:p>
        </w:tc>
        <w:tc>
          <w:tcPr>
            <w:tcW w:w="2033"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Шляпочные грибы.</w:t>
            </w:r>
          </w:p>
        </w:tc>
        <w:tc>
          <w:tcPr>
            <w:tcW w:w="82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1</w:t>
            </w:r>
          </w:p>
        </w:tc>
        <w:tc>
          <w:tcPr>
            <w:tcW w:w="1882" w:type="dxa"/>
          </w:tcPr>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 xml:space="preserve">Применение знаний на </w:t>
            </w:r>
            <w:r w:rsidRPr="00297622">
              <w:rPr>
                <w:rFonts w:ascii="Times New Roman" w:hAnsi="Times New Roman" w:cs="Times New Roman"/>
                <w:sz w:val="20"/>
                <w:szCs w:val="20"/>
              </w:rPr>
              <w:lastRenderedPageBreak/>
              <w:t>практике.</w:t>
            </w:r>
          </w:p>
          <w:p w:rsidR="00297622" w:rsidRPr="00297622" w:rsidRDefault="00297622" w:rsidP="00297622">
            <w:pPr>
              <w:autoSpaceDE w:val="0"/>
              <w:autoSpaceDN w:val="0"/>
              <w:adjustRightInd w:val="0"/>
              <w:rPr>
                <w:rFonts w:ascii="Times New Roman" w:hAnsi="Times New Roman" w:cs="Times New Roman"/>
                <w:sz w:val="20"/>
                <w:szCs w:val="20"/>
              </w:rPr>
            </w:pPr>
            <w:r w:rsidRPr="00297622">
              <w:rPr>
                <w:rFonts w:ascii="Times New Roman" w:hAnsi="Times New Roman" w:cs="Times New Roman"/>
                <w:sz w:val="20"/>
                <w:szCs w:val="20"/>
              </w:rPr>
              <w:t>Различают на объектах и таблицах</w:t>
            </w:r>
          </w:p>
          <w:p w:rsidR="00297622" w:rsidRPr="00297622" w:rsidRDefault="00297622" w:rsidP="00297622">
            <w:pPr>
              <w:autoSpaceDE w:val="0"/>
              <w:autoSpaceDN w:val="0"/>
              <w:adjustRightInd w:val="0"/>
              <w:rPr>
                <w:rFonts w:ascii="Times New Roman" w:hAnsi="Times New Roman" w:cs="Times New Roman"/>
                <w:sz w:val="20"/>
                <w:szCs w:val="20"/>
              </w:rPr>
            </w:pPr>
            <w:r w:rsidRPr="00297622">
              <w:rPr>
                <w:rFonts w:ascii="Times New Roman" w:hAnsi="Times New Roman" w:cs="Times New Roman"/>
                <w:sz w:val="20"/>
                <w:szCs w:val="20"/>
              </w:rPr>
              <w:t>съедобные и</w:t>
            </w:r>
          </w:p>
          <w:p w:rsidR="00297622" w:rsidRPr="00297622" w:rsidRDefault="00297622" w:rsidP="00297622">
            <w:pPr>
              <w:autoSpaceDE w:val="0"/>
              <w:autoSpaceDN w:val="0"/>
              <w:adjustRightInd w:val="0"/>
              <w:rPr>
                <w:rFonts w:ascii="Times New Roman" w:hAnsi="Times New Roman" w:cs="Times New Roman"/>
                <w:sz w:val="20"/>
                <w:szCs w:val="20"/>
              </w:rPr>
            </w:pPr>
            <w:r w:rsidRPr="00297622">
              <w:rPr>
                <w:rFonts w:ascii="Times New Roman" w:hAnsi="Times New Roman" w:cs="Times New Roman"/>
                <w:sz w:val="20"/>
                <w:szCs w:val="20"/>
              </w:rPr>
              <w:t>несъедобные грибы.</w:t>
            </w:r>
          </w:p>
          <w:p w:rsidR="00297622" w:rsidRPr="00297622" w:rsidRDefault="00297622" w:rsidP="00297622">
            <w:pPr>
              <w:autoSpaceDE w:val="0"/>
              <w:autoSpaceDN w:val="0"/>
              <w:adjustRightInd w:val="0"/>
              <w:rPr>
                <w:rFonts w:ascii="Times New Roman" w:hAnsi="Times New Roman" w:cs="Times New Roman"/>
                <w:sz w:val="20"/>
                <w:szCs w:val="20"/>
              </w:rPr>
            </w:pPr>
            <w:r w:rsidRPr="00297622">
              <w:rPr>
                <w:rFonts w:ascii="Times New Roman" w:hAnsi="Times New Roman" w:cs="Times New Roman"/>
                <w:sz w:val="20"/>
                <w:szCs w:val="20"/>
              </w:rPr>
              <w:t>Осваивают приёмы</w:t>
            </w:r>
          </w:p>
          <w:p w:rsidR="00297622" w:rsidRPr="00297622" w:rsidRDefault="00297622" w:rsidP="00297622">
            <w:pPr>
              <w:autoSpaceDE w:val="0"/>
              <w:autoSpaceDN w:val="0"/>
              <w:adjustRightInd w:val="0"/>
              <w:rPr>
                <w:rFonts w:ascii="Times New Roman" w:hAnsi="Times New Roman" w:cs="Times New Roman"/>
                <w:sz w:val="20"/>
                <w:szCs w:val="20"/>
              </w:rPr>
            </w:pPr>
            <w:r w:rsidRPr="00297622">
              <w:rPr>
                <w:rFonts w:ascii="Times New Roman" w:hAnsi="Times New Roman" w:cs="Times New Roman"/>
                <w:sz w:val="20"/>
                <w:szCs w:val="20"/>
              </w:rPr>
              <w:t>оказания первой</w:t>
            </w:r>
          </w:p>
          <w:p w:rsidR="00297622" w:rsidRPr="00297622" w:rsidRDefault="00297622" w:rsidP="00297622">
            <w:pPr>
              <w:autoSpaceDE w:val="0"/>
              <w:autoSpaceDN w:val="0"/>
              <w:adjustRightInd w:val="0"/>
              <w:rPr>
                <w:rFonts w:ascii="Times New Roman" w:hAnsi="Times New Roman" w:cs="Times New Roman"/>
                <w:sz w:val="20"/>
                <w:szCs w:val="20"/>
              </w:rPr>
            </w:pPr>
            <w:r w:rsidRPr="00297622">
              <w:rPr>
                <w:rFonts w:ascii="Times New Roman" w:hAnsi="Times New Roman" w:cs="Times New Roman"/>
                <w:sz w:val="20"/>
                <w:szCs w:val="20"/>
              </w:rPr>
              <w:t xml:space="preserve">помощи </w:t>
            </w:r>
            <w:proofErr w:type="gramStart"/>
            <w:r w:rsidRPr="00297622">
              <w:rPr>
                <w:rFonts w:ascii="Times New Roman" w:hAnsi="Times New Roman" w:cs="Times New Roman"/>
                <w:sz w:val="20"/>
                <w:szCs w:val="20"/>
              </w:rPr>
              <w:t>при</w:t>
            </w:r>
            <w:proofErr w:type="gramEnd"/>
          </w:p>
          <w:p w:rsidR="00297622" w:rsidRPr="00297622" w:rsidRDefault="00297622" w:rsidP="00297622">
            <w:pPr>
              <w:autoSpaceDE w:val="0"/>
              <w:autoSpaceDN w:val="0"/>
              <w:adjustRightInd w:val="0"/>
              <w:rPr>
                <w:rFonts w:ascii="Times New Roman" w:hAnsi="Times New Roman" w:cs="Times New Roman"/>
                <w:sz w:val="20"/>
                <w:szCs w:val="20"/>
              </w:rPr>
            </w:pPr>
            <w:proofErr w:type="gramStart"/>
            <w:r w:rsidRPr="00297622">
              <w:rPr>
                <w:rFonts w:ascii="Times New Roman" w:hAnsi="Times New Roman" w:cs="Times New Roman"/>
                <w:sz w:val="20"/>
                <w:szCs w:val="20"/>
              </w:rPr>
              <w:t>отравлении</w:t>
            </w:r>
            <w:proofErr w:type="gramEnd"/>
          </w:p>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ядовитыми грибами.</w:t>
            </w:r>
          </w:p>
        </w:tc>
        <w:tc>
          <w:tcPr>
            <w:tcW w:w="1788" w:type="dxa"/>
          </w:tcPr>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lastRenderedPageBreak/>
              <w:t xml:space="preserve">«Строение плодовых тел </w:t>
            </w:r>
            <w:r w:rsidRPr="00297622">
              <w:rPr>
                <w:rFonts w:ascii="Times New Roman" w:hAnsi="Times New Roman" w:cs="Times New Roman"/>
                <w:sz w:val="20"/>
                <w:szCs w:val="20"/>
              </w:rPr>
              <w:lastRenderedPageBreak/>
              <w:t>шляпочных грибов».</w:t>
            </w:r>
          </w:p>
        </w:tc>
        <w:tc>
          <w:tcPr>
            <w:tcW w:w="1704"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lastRenderedPageBreak/>
              <w:t xml:space="preserve">Отчет о проделанной </w:t>
            </w:r>
            <w:r w:rsidRPr="00297622">
              <w:rPr>
                <w:rFonts w:ascii="Times New Roman" w:hAnsi="Times New Roman" w:cs="Times New Roman"/>
                <w:sz w:val="20"/>
                <w:szCs w:val="20"/>
              </w:rPr>
              <w:lastRenderedPageBreak/>
              <w:t>работе.</w:t>
            </w:r>
          </w:p>
          <w:p w:rsidR="00297622" w:rsidRPr="00297622" w:rsidRDefault="00297622" w:rsidP="00297622">
            <w:pPr>
              <w:rPr>
                <w:rFonts w:ascii="Times New Roman" w:hAnsi="Times New Roman" w:cs="Times New Roman"/>
                <w:sz w:val="20"/>
                <w:szCs w:val="20"/>
              </w:rPr>
            </w:pPr>
          </w:p>
        </w:tc>
        <w:tc>
          <w:tcPr>
            <w:tcW w:w="1479" w:type="dxa"/>
          </w:tcPr>
          <w:p w:rsidR="00297622" w:rsidRPr="00297622" w:rsidRDefault="00297622" w:rsidP="00297622">
            <w:pPr>
              <w:rPr>
                <w:rFonts w:ascii="Times New Roman" w:hAnsi="Times New Roman" w:cs="Times New Roman"/>
                <w:sz w:val="20"/>
                <w:szCs w:val="20"/>
              </w:rPr>
            </w:pPr>
          </w:p>
        </w:tc>
      </w:tr>
      <w:tr w:rsidR="00297622" w:rsidRPr="00297622" w:rsidTr="00297622">
        <w:trPr>
          <w:jc w:val="center"/>
        </w:trPr>
        <w:tc>
          <w:tcPr>
            <w:tcW w:w="45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lastRenderedPageBreak/>
              <w:t>22.</w:t>
            </w:r>
          </w:p>
        </w:tc>
        <w:tc>
          <w:tcPr>
            <w:tcW w:w="2033"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Плесневые грибы и дрожжи.</w:t>
            </w:r>
          </w:p>
        </w:tc>
        <w:tc>
          <w:tcPr>
            <w:tcW w:w="82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1</w:t>
            </w:r>
          </w:p>
        </w:tc>
        <w:tc>
          <w:tcPr>
            <w:tcW w:w="1882" w:type="dxa"/>
          </w:tcPr>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Практическое занятие.</w:t>
            </w:r>
          </w:p>
          <w:p w:rsidR="00297622" w:rsidRPr="00297622" w:rsidRDefault="00297622" w:rsidP="00297622">
            <w:pPr>
              <w:autoSpaceDE w:val="0"/>
              <w:autoSpaceDN w:val="0"/>
              <w:adjustRightInd w:val="0"/>
              <w:rPr>
                <w:rFonts w:ascii="Times New Roman" w:hAnsi="Times New Roman" w:cs="Times New Roman"/>
                <w:sz w:val="20"/>
                <w:szCs w:val="20"/>
              </w:rPr>
            </w:pPr>
            <w:r w:rsidRPr="00297622">
              <w:rPr>
                <w:rFonts w:ascii="Times New Roman" w:hAnsi="Times New Roman" w:cs="Times New Roman"/>
                <w:sz w:val="20"/>
                <w:szCs w:val="20"/>
              </w:rPr>
              <w:t>Готовят</w:t>
            </w:r>
          </w:p>
          <w:p w:rsidR="00297622" w:rsidRPr="00297622" w:rsidRDefault="00297622" w:rsidP="00297622">
            <w:pPr>
              <w:autoSpaceDE w:val="0"/>
              <w:autoSpaceDN w:val="0"/>
              <w:adjustRightInd w:val="0"/>
              <w:rPr>
                <w:rFonts w:ascii="Times New Roman" w:hAnsi="Times New Roman" w:cs="Times New Roman"/>
                <w:sz w:val="20"/>
                <w:szCs w:val="20"/>
              </w:rPr>
            </w:pPr>
            <w:r w:rsidRPr="00297622">
              <w:rPr>
                <w:rFonts w:ascii="Times New Roman" w:hAnsi="Times New Roman" w:cs="Times New Roman"/>
                <w:sz w:val="20"/>
                <w:szCs w:val="20"/>
              </w:rPr>
              <w:t>микропрепараты и</w:t>
            </w:r>
          </w:p>
          <w:p w:rsidR="00297622" w:rsidRPr="00297622" w:rsidRDefault="00297622" w:rsidP="00297622">
            <w:pPr>
              <w:autoSpaceDE w:val="0"/>
              <w:autoSpaceDN w:val="0"/>
              <w:adjustRightInd w:val="0"/>
              <w:rPr>
                <w:rFonts w:ascii="Times New Roman" w:hAnsi="Times New Roman" w:cs="Times New Roman"/>
                <w:sz w:val="20"/>
                <w:szCs w:val="20"/>
              </w:rPr>
            </w:pPr>
            <w:r w:rsidRPr="00297622">
              <w:rPr>
                <w:rFonts w:ascii="Times New Roman" w:hAnsi="Times New Roman" w:cs="Times New Roman"/>
                <w:sz w:val="20"/>
                <w:szCs w:val="20"/>
              </w:rPr>
              <w:t>наблюдают под</w:t>
            </w:r>
          </w:p>
          <w:p w:rsidR="00297622" w:rsidRPr="00297622" w:rsidRDefault="00297622" w:rsidP="00297622">
            <w:pPr>
              <w:autoSpaceDE w:val="0"/>
              <w:autoSpaceDN w:val="0"/>
              <w:adjustRightInd w:val="0"/>
              <w:rPr>
                <w:rFonts w:ascii="Times New Roman" w:hAnsi="Times New Roman" w:cs="Times New Roman"/>
                <w:sz w:val="20"/>
                <w:szCs w:val="20"/>
              </w:rPr>
            </w:pPr>
            <w:r w:rsidRPr="00297622">
              <w:rPr>
                <w:rFonts w:ascii="Times New Roman" w:hAnsi="Times New Roman" w:cs="Times New Roman"/>
                <w:sz w:val="20"/>
                <w:szCs w:val="20"/>
              </w:rPr>
              <w:t>микроскопом</w:t>
            </w:r>
          </w:p>
          <w:p w:rsidR="00297622" w:rsidRPr="00297622" w:rsidRDefault="00297622" w:rsidP="00297622">
            <w:pPr>
              <w:autoSpaceDE w:val="0"/>
              <w:autoSpaceDN w:val="0"/>
              <w:adjustRightInd w:val="0"/>
              <w:rPr>
                <w:rFonts w:ascii="Times New Roman" w:hAnsi="Times New Roman" w:cs="Times New Roman"/>
                <w:sz w:val="20"/>
                <w:szCs w:val="20"/>
              </w:rPr>
            </w:pPr>
            <w:r w:rsidRPr="00297622">
              <w:rPr>
                <w:rFonts w:ascii="Times New Roman" w:hAnsi="Times New Roman" w:cs="Times New Roman"/>
                <w:sz w:val="20"/>
                <w:szCs w:val="20"/>
              </w:rPr>
              <w:t xml:space="preserve">строение </w:t>
            </w:r>
            <w:proofErr w:type="spellStart"/>
            <w:r w:rsidRPr="00297622">
              <w:rPr>
                <w:rFonts w:ascii="Times New Roman" w:hAnsi="Times New Roman" w:cs="Times New Roman"/>
                <w:sz w:val="20"/>
                <w:szCs w:val="20"/>
              </w:rPr>
              <w:t>мукора</w:t>
            </w:r>
            <w:proofErr w:type="spellEnd"/>
            <w:r w:rsidRPr="00297622">
              <w:rPr>
                <w:rFonts w:ascii="Times New Roman" w:hAnsi="Times New Roman" w:cs="Times New Roman"/>
                <w:sz w:val="20"/>
                <w:szCs w:val="20"/>
              </w:rPr>
              <w:t xml:space="preserve"> и</w:t>
            </w:r>
          </w:p>
          <w:p w:rsidR="00297622" w:rsidRPr="00297622" w:rsidRDefault="00297622" w:rsidP="00297622">
            <w:pPr>
              <w:autoSpaceDE w:val="0"/>
              <w:autoSpaceDN w:val="0"/>
              <w:adjustRightInd w:val="0"/>
              <w:rPr>
                <w:rFonts w:ascii="Times New Roman" w:hAnsi="Times New Roman" w:cs="Times New Roman"/>
                <w:sz w:val="20"/>
                <w:szCs w:val="20"/>
              </w:rPr>
            </w:pPr>
            <w:r w:rsidRPr="00297622">
              <w:rPr>
                <w:rFonts w:ascii="Times New Roman" w:hAnsi="Times New Roman" w:cs="Times New Roman"/>
                <w:sz w:val="20"/>
                <w:szCs w:val="20"/>
              </w:rPr>
              <w:t>дрожжей.</w:t>
            </w:r>
          </w:p>
        </w:tc>
        <w:tc>
          <w:tcPr>
            <w:tcW w:w="1788" w:type="dxa"/>
          </w:tcPr>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«Особенности</w:t>
            </w:r>
          </w:p>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строения</w:t>
            </w:r>
          </w:p>
          <w:p w:rsidR="00297622" w:rsidRPr="00297622" w:rsidRDefault="00297622" w:rsidP="00297622">
            <w:pPr>
              <w:jc w:val="both"/>
              <w:rPr>
                <w:rFonts w:ascii="Times New Roman" w:hAnsi="Times New Roman" w:cs="Times New Roman"/>
                <w:sz w:val="20"/>
                <w:szCs w:val="20"/>
              </w:rPr>
            </w:pPr>
            <w:proofErr w:type="spellStart"/>
            <w:r w:rsidRPr="00297622">
              <w:rPr>
                <w:rFonts w:ascii="Times New Roman" w:hAnsi="Times New Roman" w:cs="Times New Roman"/>
                <w:sz w:val="20"/>
                <w:szCs w:val="20"/>
              </w:rPr>
              <w:t>мукора</w:t>
            </w:r>
            <w:proofErr w:type="spellEnd"/>
            <w:r w:rsidRPr="00297622">
              <w:rPr>
                <w:rFonts w:ascii="Times New Roman" w:hAnsi="Times New Roman" w:cs="Times New Roman"/>
                <w:sz w:val="20"/>
                <w:szCs w:val="20"/>
              </w:rPr>
              <w:t xml:space="preserve"> и</w:t>
            </w:r>
          </w:p>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дрожжей».</w:t>
            </w:r>
          </w:p>
        </w:tc>
        <w:tc>
          <w:tcPr>
            <w:tcW w:w="1704"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Отчет о проделанной работе.</w:t>
            </w:r>
          </w:p>
          <w:p w:rsidR="00297622" w:rsidRPr="00297622" w:rsidRDefault="00297622" w:rsidP="00297622">
            <w:pPr>
              <w:rPr>
                <w:rFonts w:ascii="Times New Roman" w:hAnsi="Times New Roman" w:cs="Times New Roman"/>
                <w:sz w:val="20"/>
                <w:szCs w:val="20"/>
              </w:rPr>
            </w:pPr>
          </w:p>
        </w:tc>
        <w:tc>
          <w:tcPr>
            <w:tcW w:w="1479" w:type="dxa"/>
          </w:tcPr>
          <w:p w:rsidR="00297622" w:rsidRPr="00297622" w:rsidRDefault="00297622" w:rsidP="00297622">
            <w:pPr>
              <w:rPr>
                <w:rFonts w:ascii="Times New Roman" w:hAnsi="Times New Roman" w:cs="Times New Roman"/>
                <w:sz w:val="20"/>
                <w:szCs w:val="20"/>
              </w:rPr>
            </w:pPr>
          </w:p>
        </w:tc>
      </w:tr>
      <w:tr w:rsidR="00297622" w:rsidRPr="00297622" w:rsidTr="00297622">
        <w:trPr>
          <w:jc w:val="center"/>
        </w:trPr>
        <w:tc>
          <w:tcPr>
            <w:tcW w:w="45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23.</w:t>
            </w:r>
          </w:p>
        </w:tc>
        <w:tc>
          <w:tcPr>
            <w:tcW w:w="2033"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Творческая мастерская «В мире грибов».</w:t>
            </w:r>
          </w:p>
        </w:tc>
        <w:tc>
          <w:tcPr>
            <w:tcW w:w="82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1</w:t>
            </w:r>
          </w:p>
        </w:tc>
        <w:tc>
          <w:tcPr>
            <w:tcW w:w="1882" w:type="dxa"/>
          </w:tcPr>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Применение знаний на практике.</w:t>
            </w:r>
          </w:p>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 xml:space="preserve">Создание </w:t>
            </w:r>
            <w:proofErr w:type="gramStart"/>
            <w:r w:rsidRPr="00297622">
              <w:rPr>
                <w:rFonts w:ascii="Times New Roman" w:hAnsi="Times New Roman" w:cs="Times New Roman"/>
                <w:sz w:val="20"/>
                <w:szCs w:val="20"/>
              </w:rPr>
              <w:t>собственной</w:t>
            </w:r>
            <w:proofErr w:type="gramEnd"/>
          </w:p>
          <w:p w:rsidR="00297622" w:rsidRPr="00297622" w:rsidRDefault="00297622" w:rsidP="00297622">
            <w:pPr>
              <w:autoSpaceDE w:val="0"/>
              <w:autoSpaceDN w:val="0"/>
              <w:adjustRightInd w:val="0"/>
              <w:rPr>
                <w:rFonts w:ascii="Times New Roman" w:hAnsi="Times New Roman" w:cs="Times New Roman"/>
                <w:sz w:val="20"/>
                <w:szCs w:val="20"/>
              </w:rPr>
            </w:pPr>
            <w:r w:rsidRPr="00297622">
              <w:rPr>
                <w:rFonts w:ascii="Times New Roman" w:hAnsi="Times New Roman" w:cs="Times New Roman"/>
                <w:sz w:val="20"/>
                <w:szCs w:val="20"/>
              </w:rPr>
              <w:t>фотоколлекции, рисунки грибов</w:t>
            </w:r>
          </w:p>
          <w:p w:rsidR="00297622" w:rsidRPr="00297622" w:rsidRDefault="00297622" w:rsidP="00297622">
            <w:pPr>
              <w:autoSpaceDE w:val="0"/>
              <w:autoSpaceDN w:val="0"/>
              <w:adjustRightInd w:val="0"/>
              <w:rPr>
                <w:rFonts w:ascii="Times New Roman" w:hAnsi="Times New Roman" w:cs="Times New Roman"/>
                <w:sz w:val="20"/>
                <w:szCs w:val="20"/>
              </w:rPr>
            </w:pPr>
            <w:r w:rsidRPr="00297622">
              <w:rPr>
                <w:rFonts w:ascii="Times New Roman" w:hAnsi="Times New Roman" w:cs="Times New Roman"/>
                <w:sz w:val="20"/>
                <w:szCs w:val="20"/>
              </w:rPr>
              <w:t xml:space="preserve">Научиться </w:t>
            </w:r>
            <w:proofErr w:type="gramStart"/>
            <w:r w:rsidRPr="00297622">
              <w:rPr>
                <w:rFonts w:ascii="Times New Roman" w:hAnsi="Times New Roman" w:cs="Times New Roman"/>
                <w:sz w:val="20"/>
                <w:szCs w:val="20"/>
              </w:rPr>
              <w:t>бережно</w:t>
            </w:r>
            <w:proofErr w:type="gramEnd"/>
            <w:r w:rsidRPr="00297622">
              <w:rPr>
                <w:rFonts w:ascii="Times New Roman" w:hAnsi="Times New Roman" w:cs="Times New Roman"/>
                <w:sz w:val="20"/>
                <w:szCs w:val="20"/>
              </w:rPr>
              <w:t xml:space="preserve"> относиться к</w:t>
            </w:r>
          </w:p>
          <w:p w:rsidR="00297622" w:rsidRPr="00297622" w:rsidRDefault="00297622" w:rsidP="00297622">
            <w:pPr>
              <w:autoSpaceDE w:val="0"/>
              <w:autoSpaceDN w:val="0"/>
              <w:adjustRightInd w:val="0"/>
              <w:rPr>
                <w:rFonts w:ascii="Times New Roman" w:hAnsi="Times New Roman" w:cs="Times New Roman"/>
                <w:sz w:val="20"/>
                <w:szCs w:val="20"/>
              </w:rPr>
            </w:pPr>
            <w:r w:rsidRPr="00297622">
              <w:rPr>
                <w:rFonts w:ascii="Times New Roman" w:hAnsi="Times New Roman" w:cs="Times New Roman"/>
                <w:sz w:val="20"/>
                <w:szCs w:val="20"/>
              </w:rPr>
              <w:t>природе. Изучить разнообразие</w:t>
            </w:r>
          </w:p>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грибов. Уметь называть виды грибов.</w:t>
            </w:r>
          </w:p>
        </w:tc>
        <w:tc>
          <w:tcPr>
            <w:tcW w:w="1788" w:type="dxa"/>
          </w:tcPr>
          <w:p w:rsidR="00297622" w:rsidRPr="00297622" w:rsidRDefault="00297622" w:rsidP="00297622">
            <w:pPr>
              <w:jc w:val="both"/>
              <w:rPr>
                <w:rFonts w:ascii="Times New Roman" w:hAnsi="Times New Roman" w:cs="Times New Roman"/>
                <w:sz w:val="20"/>
                <w:szCs w:val="20"/>
              </w:rPr>
            </w:pPr>
          </w:p>
        </w:tc>
        <w:tc>
          <w:tcPr>
            <w:tcW w:w="1704"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Отчет о проделанной работе.</w:t>
            </w:r>
          </w:p>
          <w:p w:rsidR="00297622" w:rsidRPr="00297622" w:rsidRDefault="00297622" w:rsidP="00297622">
            <w:pPr>
              <w:rPr>
                <w:rFonts w:ascii="Times New Roman" w:hAnsi="Times New Roman" w:cs="Times New Roman"/>
                <w:sz w:val="20"/>
                <w:szCs w:val="20"/>
              </w:rPr>
            </w:pPr>
          </w:p>
        </w:tc>
        <w:tc>
          <w:tcPr>
            <w:tcW w:w="1479" w:type="dxa"/>
          </w:tcPr>
          <w:p w:rsidR="00297622" w:rsidRPr="00297622" w:rsidRDefault="00297622" w:rsidP="00297622">
            <w:pPr>
              <w:rPr>
                <w:rFonts w:ascii="Times New Roman" w:hAnsi="Times New Roman" w:cs="Times New Roman"/>
                <w:sz w:val="20"/>
                <w:szCs w:val="20"/>
              </w:rPr>
            </w:pPr>
          </w:p>
        </w:tc>
      </w:tr>
      <w:tr w:rsidR="00297622" w:rsidRPr="00297622" w:rsidTr="00297622">
        <w:trPr>
          <w:jc w:val="center"/>
        </w:trPr>
        <w:tc>
          <w:tcPr>
            <w:tcW w:w="45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24.</w:t>
            </w:r>
          </w:p>
        </w:tc>
        <w:tc>
          <w:tcPr>
            <w:tcW w:w="2033"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Многообразие и среда обитания растений НАО.</w:t>
            </w:r>
          </w:p>
        </w:tc>
        <w:tc>
          <w:tcPr>
            <w:tcW w:w="82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1</w:t>
            </w:r>
          </w:p>
        </w:tc>
        <w:tc>
          <w:tcPr>
            <w:tcW w:w="1882" w:type="dxa"/>
          </w:tcPr>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Применение знаний на практике.</w:t>
            </w:r>
          </w:p>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Подбирают материал о растениях НАО, делают сообщения. Выявляют растения НАО.</w:t>
            </w:r>
          </w:p>
        </w:tc>
        <w:tc>
          <w:tcPr>
            <w:tcW w:w="1788" w:type="dxa"/>
          </w:tcPr>
          <w:p w:rsidR="00297622" w:rsidRPr="00297622" w:rsidRDefault="00297622" w:rsidP="00297622">
            <w:pPr>
              <w:jc w:val="both"/>
              <w:rPr>
                <w:rFonts w:ascii="Times New Roman" w:hAnsi="Times New Roman" w:cs="Times New Roman"/>
                <w:sz w:val="20"/>
                <w:szCs w:val="20"/>
              </w:rPr>
            </w:pPr>
          </w:p>
        </w:tc>
        <w:tc>
          <w:tcPr>
            <w:tcW w:w="1704"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Сочинение по плану.</w:t>
            </w:r>
          </w:p>
        </w:tc>
        <w:tc>
          <w:tcPr>
            <w:tcW w:w="1479" w:type="dxa"/>
          </w:tcPr>
          <w:p w:rsidR="00297622" w:rsidRPr="00297622" w:rsidRDefault="00297622" w:rsidP="00297622">
            <w:pPr>
              <w:rPr>
                <w:rFonts w:ascii="Times New Roman" w:hAnsi="Times New Roman" w:cs="Times New Roman"/>
                <w:sz w:val="20"/>
                <w:szCs w:val="20"/>
              </w:rPr>
            </w:pPr>
          </w:p>
        </w:tc>
      </w:tr>
      <w:tr w:rsidR="00297622" w:rsidRPr="00297622" w:rsidTr="00297622">
        <w:trPr>
          <w:jc w:val="center"/>
        </w:trPr>
        <w:tc>
          <w:tcPr>
            <w:tcW w:w="45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25.</w:t>
            </w:r>
          </w:p>
        </w:tc>
        <w:tc>
          <w:tcPr>
            <w:tcW w:w="2033"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Одноклеточные водоросли.</w:t>
            </w:r>
          </w:p>
        </w:tc>
        <w:tc>
          <w:tcPr>
            <w:tcW w:w="82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1</w:t>
            </w:r>
          </w:p>
        </w:tc>
        <w:tc>
          <w:tcPr>
            <w:tcW w:w="1882" w:type="dxa"/>
          </w:tcPr>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Практическое занятие.</w:t>
            </w:r>
          </w:p>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Оформляют работу, рисуют, делают вывод.</w:t>
            </w:r>
          </w:p>
        </w:tc>
        <w:tc>
          <w:tcPr>
            <w:tcW w:w="1788" w:type="dxa"/>
          </w:tcPr>
          <w:p w:rsidR="00297622" w:rsidRPr="00297622" w:rsidRDefault="00297622" w:rsidP="00297622">
            <w:pPr>
              <w:jc w:val="both"/>
              <w:rPr>
                <w:rFonts w:ascii="Times New Roman" w:hAnsi="Times New Roman" w:cs="Times New Roman"/>
                <w:i/>
                <w:sz w:val="20"/>
                <w:szCs w:val="20"/>
                <w:u w:val="single"/>
              </w:rPr>
            </w:pPr>
            <w:r w:rsidRPr="00297622">
              <w:rPr>
                <w:rFonts w:ascii="Times New Roman" w:hAnsi="Times New Roman" w:cs="Times New Roman"/>
                <w:sz w:val="20"/>
                <w:szCs w:val="20"/>
              </w:rPr>
              <w:t>«Особенности</w:t>
            </w:r>
          </w:p>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строения</w:t>
            </w:r>
          </w:p>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одноклеточных водорослей».</w:t>
            </w:r>
          </w:p>
        </w:tc>
        <w:tc>
          <w:tcPr>
            <w:tcW w:w="1704"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Отчет о проделанной работе.</w:t>
            </w:r>
          </w:p>
          <w:p w:rsidR="00297622" w:rsidRPr="00297622" w:rsidRDefault="00297622" w:rsidP="00297622">
            <w:pPr>
              <w:rPr>
                <w:rFonts w:ascii="Times New Roman" w:hAnsi="Times New Roman" w:cs="Times New Roman"/>
                <w:sz w:val="20"/>
                <w:szCs w:val="20"/>
              </w:rPr>
            </w:pPr>
          </w:p>
        </w:tc>
        <w:tc>
          <w:tcPr>
            <w:tcW w:w="1479" w:type="dxa"/>
          </w:tcPr>
          <w:p w:rsidR="00297622" w:rsidRPr="00297622" w:rsidRDefault="00297622" w:rsidP="00297622">
            <w:pPr>
              <w:rPr>
                <w:rFonts w:ascii="Times New Roman" w:hAnsi="Times New Roman" w:cs="Times New Roman"/>
                <w:sz w:val="20"/>
                <w:szCs w:val="20"/>
              </w:rPr>
            </w:pPr>
          </w:p>
        </w:tc>
      </w:tr>
      <w:tr w:rsidR="00297622" w:rsidRPr="00297622" w:rsidTr="00297622">
        <w:trPr>
          <w:jc w:val="center"/>
        </w:trPr>
        <w:tc>
          <w:tcPr>
            <w:tcW w:w="45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26.</w:t>
            </w:r>
          </w:p>
        </w:tc>
        <w:tc>
          <w:tcPr>
            <w:tcW w:w="2033"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Многоклеточные водоросли.</w:t>
            </w:r>
          </w:p>
        </w:tc>
        <w:tc>
          <w:tcPr>
            <w:tcW w:w="82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1</w:t>
            </w:r>
          </w:p>
        </w:tc>
        <w:tc>
          <w:tcPr>
            <w:tcW w:w="1882" w:type="dxa"/>
          </w:tcPr>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Практическое занятие.</w:t>
            </w:r>
          </w:p>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Оформляют работу, рисуют, делают выводы.</w:t>
            </w:r>
          </w:p>
        </w:tc>
        <w:tc>
          <w:tcPr>
            <w:tcW w:w="1788" w:type="dxa"/>
          </w:tcPr>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w:t>
            </w:r>
            <w:r w:rsidRPr="00297622">
              <w:rPr>
                <w:rFonts w:ascii="Times New Roman" w:hAnsi="Times New Roman" w:cs="Times New Roman"/>
                <w:bCs/>
                <w:sz w:val="20"/>
                <w:szCs w:val="20"/>
              </w:rPr>
              <w:t>Строение многоклеточной зеленой водоросли спирогиры</w:t>
            </w:r>
            <w:r w:rsidRPr="00297622">
              <w:rPr>
                <w:rFonts w:ascii="Times New Roman" w:hAnsi="Times New Roman" w:cs="Times New Roman"/>
                <w:sz w:val="20"/>
                <w:szCs w:val="20"/>
              </w:rPr>
              <w:t>».</w:t>
            </w:r>
          </w:p>
        </w:tc>
        <w:tc>
          <w:tcPr>
            <w:tcW w:w="1704"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Отчет о проделанной работе.</w:t>
            </w:r>
          </w:p>
          <w:p w:rsidR="00297622" w:rsidRPr="00297622" w:rsidRDefault="00297622" w:rsidP="00297622">
            <w:pPr>
              <w:rPr>
                <w:rFonts w:ascii="Times New Roman" w:hAnsi="Times New Roman" w:cs="Times New Roman"/>
                <w:sz w:val="20"/>
                <w:szCs w:val="20"/>
              </w:rPr>
            </w:pPr>
          </w:p>
        </w:tc>
        <w:tc>
          <w:tcPr>
            <w:tcW w:w="1479" w:type="dxa"/>
          </w:tcPr>
          <w:p w:rsidR="00297622" w:rsidRPr="00297622" w:rsidRDefault="00297622" w:rsidP="00297622">
            <w:pPr>
              <w:rPr>
                <w:rFonts w:ascii="Times New Roman" w:hAnsi="Times New Roman" w:cs="Times New Roman"/>
                <w:sz w:val="20"/>
                <w:szCs w:val="20"/>
              </w:rPr>
            </w:pPr>
          </w:p>
        </w:tc>
      </w:tr>
      <w:tr w:rsidR="00297622" w:rsidRPr="00297622" w:rsidTr="00297622">
        <w:trPr>
          <w:jc w:val="center"/>
        </w:trPr>
        <w:tc>
          <w:tcPr>
            <w:tcW w:w="45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27.</w:t>
            </w:r>
          </w:p>
        </w:tc>
        <w:tc>
          <w:tcPr>
            <w:tcW w:w="2033" w:type="dxa"/>
          </w:tcPr>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Практическое занятие.</w:t>
            </w:r>
          </w:p>
          <w:p w:rsidR="00297622" w:rsidRPr="00297622" w:rsidRDefault="00297622" w:rsidP="00297622">
            <w:pPr>
              <w:rPr>
                <w:rFonts w:ascii="Times New Roman" w:hAnsi="Times New Roman" w:cs="Times New Roman"/>
                <w:sz w:val="20"/>
                <w:szCs w:val="20"/>
              </w:rPr>
            </w:pPr>
          </w:p>
        </w:tc>
        <w:tc>
          <w:tcPr>
            <w:tcW w:w="82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1</w:t>
            </w:r>
          </w:p>
        </w:tc>
        <w:tc>
          <w:tcPr>
            <w:tcW w:w="1882" w:type="dxa"/>
          </w:tcPr>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Практическое занятие.</w:t>
            </w:r>
          </w:p>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Оформляют работу, рисуют, делают выводы.</w:t>
            </w:r>
          </w:p>
        </w:tc>
        <w:tc>
          <w:tcPr>
            <w:tcW w:w="1788" w:type="dxa"/>
          </w:tcPr>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w:t>
            </w:r>
            <w:r w:rsidRPr="00297622">
              <w:rPr>
                <w:rFonts w:ascii="Times New Roman" w:hAnsi="Times New Roman" w:cs="Times New Roman"/>
                <w:bCs/>
                <w:sz w:val="20"/>
                <w:szCs w:val="20"/>
              </w:rPr>
              <w:t>Внешнее строение таллома лишайника</w:t>
            </w:r>
            <w:r w:rsidRPr="00297622">
              <w:rPr>
                <w:rFonts w:ascii="Times New Roman" w:hAnsi="Times New Roman" w:cs="Times New Roman"/>
                <w:sz w:val="20"/>
                <w:szCs w:val="20"/>
              </w:rPr>
              <w:t>».</w:t>
            </w:r>
          </w:p>
          <w:p w:rsidR="00297622" w:rsidRPr="00297622" w:rsidRDefault="00297622" w:rsidP="00297622">
            <w:pPr>
              <w:jc w:val="both"/>
              <w:rPr>
                <w:rFonts w:ascii="Times New Roman" w:hAnsi="Times New Roman" w:cs="Times New Roman"/>
                <w:sz w:val="20"/>
                <w:szCs w:val="20"/>
              </w:rPr>
            </w:pPr>
          </w:p>
        </w:tc>
        <w:tc>
          <w:tcPr>
            <w:tcW w:w="1704"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Отчет о проделанной работе.</w:t>
            </w:r>
          </w:p>
          <w:p w:rsidR="00297622" w:rsidRPr="00297622" w:rsidRDefault="00297622" w:rsidP="00297622">
            <w:pPr>
              <w:rPr>
                <w:rFonts w:ascii="Times New Roman" w:hAnsi="Times New Roman" w:cs="Times New Roman"/>
                <w:sz w:val="20"/>
                <w:szCs w:val="20"/>
              </w:rPr>
            </w:pPr>
          </w:p>
        </w:tc>
        <w:tc>
          <w:tcPr>
            <w:tcW w:w="1479" w:type="dxa"/>
          </w:tcPr>
          <w:p w:rsidR="00297622" w:rsidRPr="00297622" w:rsidRDefault="00297622" w:rsidP="00297622">
            <w:pPr>
              <w:rPr>
                <w:rFonts w:ascii="Times New Roman" w:hAnsi="Times New Roman" w:cs="Times New Roman"/>
                <w:sz w:val="20"/>
                <w:szCs w:val="20"/>
              </w:rPr>
            </w:pPr>
          </w:p>
        </w:tc>
      </w:tr>
      <w:tr w:rsidR="00297622" w:rsidRPr="00297622" w:rsidTr="00297622">
        <w:trPr>
          <w:jc w:val="center"/>
        </w:trPr>
        <w:tc>
          <w:tcPr>
            <w:tcW w:w="45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28.</w:t>
            </w:r>
          </w:p>
        </w:tc>
        <w:tc>
          <w:tcPr>
            <w:tcW w:w="2033"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Многообразие лишайников НАО.</w:t>
            </w:r>
          </w:p>
        </w:tc>
        <w:tc>
          <w:tcPr>
            <w:tcW w:w="82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1</w:t>
            </w:r>
          </w:p>
        </w:tc>
        <w:tc>
          <w:tcPr>
            <w:tcW w:w="1882" w:type="dxa"/>
          </w:tcPr>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 xml:space="preserve">Применение знаний на </w:t>
            </w:r>
            <w:r w:rsidRPr="00297622">
              <w:rPr>
                <w:rFonts w:ascii="Times New Roman" w:hAnsi="Times New Roman" w:cs="Times New Roman"/>
                <w:sz w:val="20"/>
                <w:szCs w:val="20"/>
              </w:rPr>
              <w:lastRenderedPageBreak/>
              <w:t>практике.</w:t>
            </w:r>
          </w:p>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 xml:space="preserve">Подбирают материал о лишайниках НАО, делают сообщения. </w:t>
            </w:r>
          </w:p>
        </w:tc>
        <w:tc>
          <w:tcPr>
            <w:tcW w:w="1788" w:type="dxa"/>
          </w:tcPr>
          <w:p w:rsidR="00297622" w:rsidRPr="00297622" w:rsidRDefault="00297622" w:rsidP="00297622">
            <w:pPr>
              <w:jc w:val="both"/>
              <w:rPr>
                <w:rFonts w:ascii="Times New Roman" w:hAnsi="Times New Roman" w:cs="Times New Roman"/>
                <w:sz w:val="20"/>
                <w:szCs w:val="20"/>
              </w:rPr>
            </w:pPr>
          </w:p>
        </w:tc>
        <w:tc>
          <w:tcPr>
            <w:tcW w:w="1704"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 xml:space="preserve">Отчет о проделанной </w:t>
            </w:r>
            <w:r w:rsidRPr="00297622">
              <w:rPr>
                <w:rFonts w:ascii="Times New Roman" w:hAnsi="Times New Roman" w:cs="Times New Roman"/>
                <w:sz w:val="20"/>
                <w:szCs w:val="20"/>
              </w:rPr>
              <w:lastRenderedPageBreak/>
              <w:t>работе.</w:t>
            </w:r>
          </w:p>
          <w:p w:rsidR="00297622" w:rsidRPr="00297622" w:rsidRDefault="00297622" w:rsidP="00297622">
            <w:pPr>
              <w:rPr>
                <w:rFonts w:ascii="Times New Roman" w:hAnsi="Times New Roman" w:cs="Times New Roman"/>
                <w:sz w:val="20"/>
                <w:szCs w:val="20"/>
              </w:rPr>
            </w:pPr>
          </w:p>
        </w:tc>
        <w:tc>
          <w:tcPr>
            <w:tcW w:w="1479" w:type="dxa"/>
          </w:tcPr>
          <w:p w:rsidR="00297622" w:rsidRPr="00297622" w:rsidRDefault="00297622" w:rsidP="00297622">
            <w:pPr>
              <w:rPr>
                <w:rFonts w:ascii="Times New Roman" w:hAnsi="Times New Roman" w:cs="Times New Roman"/>
                <w:sz w:val="20"/>
                <w:szCs w:val="20"/>
              </w:rPr>
            </w:pPr>
          </w:p>
        </w:tc>
      </w:tr>
      <w:tr w:rsidR="00297622" w:rsidRPr="00297622" w:rsidTr="00297622">
        <w:trPr>
          <w:jc w:val="center"/>
        </w:trPr>
        <w:tc>
          <w:tcPr>
            <w:tcW w:w="45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lastRenderedPageBreak/>
              <w:t>29.</w:t>
            </w:r>
          </w:p>
        </w:tc>
        <w:tc>
          <w:tcPr>
            <w:tcW w:w="2033"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 xml:space="preserve">Мхи. Особенности строения. </w:t>
            </w:r>
          </w:p>
        </w:tc>
        <w:tc>
          <w:tcPr>
            <w:tcW w:w="82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1</w:t>
            </w:r>
          </w:p>
        </w:tc>
        <w:tc>
          <w:tcPr>
            <w:tcW w:w="1882" w:type="dxa"/>
          </w:tcPr>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Практическое занятие. Уметь работать по гербарным материалам при выполнении лабораторной работы.</w:t>
            </w:r>
          </w:p>
        </w:tc>
        <w:tc>
          <w:tcPr>
            <w:tcW w:w="1788" w:type="dxa"/>
          </w:tcPr>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w:t>
            </w:r>
            <w:r w:rsidRPr="00297622">
              <w:rPr>
                <w:rFonts w:ascii="Times New Roman" w:hAnsi="Times New Roman" w:cs="Times New Roman"/>
                <w:bCs/>
                <w:sz w:val="20"/>
                <w:szCs w:val="20"/>
              </w:rPr>
              <w:t>Строение кукушкина льна</w:t>
            </w:r>
            <w:r w:rsidRPr="00297622">
              <w:rPr>
                <w:rFonts w:ascii="Times New Roman" w:hAnsi="Times New Roman" w:cs="Times New Roman"/>
                <w:sz w:val="20"/>
                <w:szCs w:val="20"/>
              </w:rPr>
              <w:t>».</w:t>
            </w:r>
          </w:p>
        </w:tc>
        <w:tc>
          <w:tcPr>
            <w:tcW w:w="1704"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Отчет о проделанной работе.</w:t>
            </w:r>
          </w:p>
          <w:p w:rsidR="00297622" w:rsidRPr="00297622" w:rsidRDefault="00297622" w:rsidP="00297622">
            <w:pPr>
              <w:rPr>
                <w:rFonts w:ascii="Times New Roman" w:hAnsi="Times New Roman" w:cs="Times New Roman"/>
                <w:sz w:val="20"/>
                <w:szCs w:val="20"/>
              </w:rPr>
            </w:pPr>
          </w:p>
        </w:tc>
        <w:tc>
          <w:tcPr>
            <w:tcW w:w="1479" w:type="dxa"/>
          </w:tcPr>
          <w:p w:rsidR="00297622" w:rsidRPr="00297622" w:rsidRDefault="00297622" w:rsidP="00297622">
            <w:pPr>
              <w:rPr>
                <w:rFonts w:ascii="Times New Roman" w:hAnsi="Times New Roman" w:cs="Times New Roman"/>
                <w:sz w:val="20"/>
                <w:szCs w:val="20"/>
              </w:rPr>
            </w:pPr>
          </w:p>
        </w:tc>
      </w:tr>
      <w:tr w:rsidR="00297622" w:rsidRPr="00297622" w:rsidTr="00297622">
        <w:trPr>
          <w:jc w:val="center"/>
        </w:trPr>
        <w:tc>
          <w:tcPr>
            <w:tcW w:w="45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30.</w:t>
            </w:r>
          </w:p>
        </w:tc>
        <w:tc>
          <w:tcPr>
            <w:tcW w:w="2033"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Белые, или сфагновые мхи.</w:t>
            </w:r>
          </w:p>
        </w:tc>
        <w:tc>
          <w:tcPr>
            <w:tcW w:w="82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1</w:t>
            </w:r>
          </w:p>
        </w:tc>
        <w:tc>
          <w:tcPr>
            <w:tcW w:w="1882" w:type="dxa"/>
          </w:tcPr>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Практическое занятие.</w:t>
            </w:r>
          </w:p>
          <w:p w:rsidR="00297622" w:rsidRPr="00297622" w:rsidRDefault="00297622" w:rsidP="00297622">
            <w:pPr>
              <w:jc w:val="both"/>
              <w:rPr>
                <w:rFonts w:ascii="Times New Roman" w:hAnsi="Times New Roman" w:cs="Times New Roman"/>
                <w:sz w:val="20"/>
                <w:szCs w:val="20"/>
              </w:rPr>
            </w:pPr>
          </w:p>
        </w:tc>
        <w:tc>
          <w:tcPr>
            <w:tcW w:w="1788" w:type="dxa"/>
          </w:tcPr>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w:t>
            </w:r>
            <w:r w:rsidRPr="00297622">
              <w:rPr>
                <w:rFonts w:ascii="Times New Roman" w:hAnsi="Times New Roman" w:cs="Times New Roman"/>
                <w:bCs/>
                <w:sz w:val="20"/>
                <w:szCs w:val="20"/>
              </w:rPr>
              <w:t>Строение сфагнума</w:t>
            </w:r>
            <w:r w:rsidRPr="00297622">
              <w:rPr>
                <w:rFonts w:ascii="Times New Roman" w:hAnsi="Times New Roman" w:cs="Times New Roman"/>
                <w:sz w:val="20"/>
                <w:szCs w:val="20"/>
              </w:rPr>
              <w:t>».</w:t>
            </w:r>
          </w:p>
        </w:tc>
        <w:tc>
          <w:tcPr>
            <w:tcW w:w="1704"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Отчет о проделанной работе.</w:t>
            </w:r>
          </w:p>
          <w:p w:rsidR="00297622" w:rsidRPr="00297622" w:rsidRDefault="00297622" w:rsidP="00297622">
            <w:pPr>
              <w:rPr>
                <w:rFonts w:ascii="Times New Roman" w:hAnsi="Times New Roman" w:cs="Times New Roman"/>
                <w:sz w:val="20"/>
                <w:szCs w:val="20"/>
              </w:rPr>
            </w:pPr>
          </w:p>
        </w:tc>
        <w:tc>
          <w:tcPr>
            <w:tcW w:w="1479" w:type="dxa"/>
          </w:tcPr>
          <w:p w:rsidR="00297622" w:rsidRPr="00297622" w:rsidRDefault="00297622" w:rsidP="00297622">
            <w:pPr>
              <w:rPr>
                <w:rFonts w:ascii="Times New Roman" w:hAnsi="Times New Roman" w:cs="Times New Roman"/>
                <w:sz w:val="20"/>
                <w:szCs w:val="20"/>
              </w:rPr>
            </w:pPr>
          </w:p>
        </w:tc>
      </w:tr>
      <w:tr w:rsidR="00297622" w:rsidRPr="00297622" w:rsidTr="00297622">
        <w:trPr>
          <w:jc w:val="center"/>
        </w:trPr>
        <w:tc>
          <w:tcPr>
            <w:tcW w:w="45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31.</w:t>
            </w:r>
          </w:p>
        </w:tc>
        <w:tc>
          <w:tcPr>
            <w:tcW w:w="2033"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bCs/>
                <w:sz w:val="20"/>
                <w:szCs w:val="20"/>
              </w:rPr>
              <w:t>Строение папоротника</w:t>
            </w:r>
            <w:r w:rsidRPr="00297622">
              <w:rPr>
                <w:rFonts w:ascii="Times New Roman" w:hAnsi="Times New Roman" w:cs="Times New Roman"/>
                <w:sz w:val="20"/>
                <w:szCs w:val="20"/>
              </w:rPr>
              <w:t>.</w:t>
            </w:r>
          </w:p>
        </w:tc>
        <w:tc>
          <w:tcPr>
            <w:tcW w:w="82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1</w:t>
            </w:r>
          </w:p>
        </w:tc>
        <w:tc>
          <w:tcPr>
            <w:tcW w:w="1882" w:type="dxa"/>
          </w:tcPr>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Практическое занятие.</w:t>
            </w:r>
          </w:p>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Выполняют лабораторную работу. Выделяют существенные признаки высших споровых растений. Сравнивают разные группы высших споровых растений и находят их представителей на таблицах и гербарных образцах.</w:t>
            </w:r>
          </w:p>
        </w:tc>
        <w:tc>
          <w:tcPr>
            <w:tcW w:w="1788" w:type="dxa"/>
          </w:tcPr>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w:t>
            </w:r>
            <w:r w:rsidRPr="00297622">
              <w:rPr>
                <w:rFonts w:ascii="Times New Roman" w:hAnsi="Times New Roman" w:cs="Times New Roman"/>
                <w:bCs/>
                <w:sz w:val="20"/>
                <w:szCs w:val="20"/>
              </w:rPr>
              <w:t>Строение папоротника</w:t>
            </w:r>
            <w:r w:rsidRPr="00297622">
              <w:rPr>
                <w:rFonts w:ascii="Times New Roman" w:hAnsi="Times New Roman" w:cs="Times New Roman"/>
                <w:sz w:val="20"/>
                <w:szCs w:val="20"/>
              </w:rPr>
              <w:t>».</w:t>
            </w:r>
          </w:p>
        </w:tc>
        <w:tc>
          <w:tcPr>
            <w:tcW w:w="1704"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Отчет о проделанной работе.</w:t>
            </w:r>
          </w:p>
          <w:p w:rsidR="00297622" w:rsidRPr="00297622" w:rsidRDefault="00297622" w:rsidP="00297622">
            <w:pPr>
              <w:rPr>
                <w:rFonts w:ascii="Times New Roman" w:hAnsi="Times New Roman" w:cs="Times New Roman"/>
                <w:sz w:val="20"/>
                <w:szCs w:val="20"/>
              </w:rPr>
            </w:pPr>
          </w:p>
        </w:tc>
        <w:tc>
          <w:tcPr>
            <w:tcW w:w="1479" w:type="dxa"/>
          </w:tcPr>
          <w:p w:rsidR="00297622" w:rsidRPr="00297622" w:rsidRDefault="00297622" w:rsidP="00297622">
            <w:pPr>
              <w:rPr>
                <w:rFonts w:ascii="Times New Roman" w:hAnsi="Times New Roman" w:cs="Times New Roman"/>
                <w:sz w:val="20"/>
                <w:szCs w:val="20"/>
              </w:rPr>
            </w:pPr>
          </w:p>
        </w:tc>
      </w:tr>
      <w:tr w:rsidR="00297622" w:rsidRPr="00297622" w:rsidTr="00297622">
        <w:trPr>
          <w:jc w:val="center"/>
        </w:trPr>
        <w:tc>
          <w:tcPr>
            <w:tcW w:w="45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32.</w:t>
            </w:r>
          </w:p>
        </w:tc>
        <w:tc>
          <w:tcPr>
            <w:tcW w:w="2033"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Голосеменные  растения.</w:t>
            </w:r>
          </w:p>
        </w:tc>
        <w:tc>
          <w:tcPr>
            <w:tcW w:w="82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1</w:t>
            </w:r>
          </w:p>
        </w:tc>
        <w:tc>
          <w:tcPr>
            <w:tcW w:w="1882" w:type="dxa"/>
          </w:tcPr>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Практическое занятие.</w:t>
            </w:r>
          </w:p>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 xml:space="preserve">Выделяют </w:t>
            </w:r>
            <w:proofErr w:type="gramStart"/>
            <w:r w:rsidRPr="00297622">
              <w:rPr>
                <w:rFonts w:ascii="Times New Roman" w:hAnsi="Times New Roman" w:cs="Times New Roman"/>
                <w:sz w:val="20"/>
                <w:szCs w:val="20"/>
              </w:rPr>
              <w:t>существенные</w:t>
            </w:r>
            <w:proofErr w:type="gramEnd"/>
            <w:r w:rsidRPr="00297622">
              <w:rPr>
                <w:rFonts w:ascii="Times New Roman" w:hAnsi="Times New Roman" w:cs="Times New Roman"/>
                <w:sz w:val="20"/>
                <w:szCs w:val="20"/>
              </w:rPr>
              <w:t xml:space="preserve"> признаков голосеменных растений. Описывают представителей голосеменных растений с использованием живых объектов, таблиц и гербарных образцов.</w:t>
            </w:r>
          </w:p>
        </w:tc>
        <w:tc>
          <w:tcPr>
            <w:tcW w:w="1788" w:type="dxa"/>
          </w:tcPr>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«Строение хвои и шишек хвойных (на примере местных видов)».</w:t>
            </w:r>
          </w:p>
          <w:p w:rsidR="00297622" w:rsidRPr="00297622" w:rsidRDefault="00297622" w:rsidP="00297622">
            <w:pPr>
              <w:jc w:val="both"/>
              <w:rPr>
                <w:rFonts w:ascii="Times New Roman" w:hAnsi="Times New Roman" w:cs="Times New Roman"/>
                <w:sz w:val="20"/>
                <w:szCs w:val="20"/>
              </w:rPr>
            </w:pPr>
          </w:p>
        </w:tc>
        <w:tc>
          <w:tcPr>
            <w:tcW w:w="1704"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Отчет о проделанной работе.</w:t>
            </w:r>
          </w:p>
          <w:p w:rsidR="00297622" w:rsidRPr="00297622" w:rsidRDefault="00297622" w:rsidP="00297622">
            <w:pPr>
              <w:rPr>
                <w:rFonts w:ascii="Times New Roman" w:hAnsi="Times New Roman" w:cs="Times New Roman"/>
                <w:sz w:val="20"/>
                <w:szCs w:val="20"/>
              </w:rPr>
            </w:pPr>
          </w:p>
        </w:tc>
        <w:tc>
          <w:tcPr>
            <w:tcW w:w="1479" w:type="dxa"/>
          </w:tcPr>
          <w:p w:rsidR="00297622" w:rsidRPr="00297622" w:rsidRDefault="00297622" w:rsidP="00297622">
            <w:pPr>
              <w:rPr>
                <w:rFonts w:ascii="Times New Roman" w:hAnsi="Times New Roman" w:cs="Times New Roman"/>
                <w:sz w:val="20"/>
                <w:szCs w:val="20"/>
              </w:rPr>
            </w:pPr>
          </w:p>
        </w:tc>
      </w:tr>
      <w:tr w:rsidR="00297622" w:rsidRPr="00297622" w:rsidTr="00297622">
        <w:trPr>
          <w:jc w:val="center"/>
        </w:trPr>
        <w:tc>
          <w:tcPr>
            <w:tcW w:w="45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33.</w:t>
            </w:r>
          </w:p>
        </w:tc>
        <w:tc>
          <w:tcPr>
            <w:tcW w:w="2033"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Покрытосеменные, или цветковые растения.</w:t>
            </w:r>
          </w:p>
        </w:tc>
        <w:tc>
          <w:tcPr>
            <w:tcW w:w="82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1</w:t>
            </w:r>
          </w:p>
        </w:tc>
        <w:tc>
          <w:tcPr>
            <w:tcW w:w="1882" w:type="dxa"/>
          </w:tcPr>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Практическое занятие.</w:t>
            </w:r>
          </w:p>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Выполняют лабораторную</w:t>
            </w:r>
          </w:p>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работу. Выделяют</w:t>
            </w:r>
          </w:p>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существенные</w:t>
            </w:r>
          </w:p>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признаки</w:t>
            </w:r>
          </w:p>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покрытосеменных</w:t>
            </w:r>
          </w:p>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растений.</w:t>
            </w:r>
          </w:p>
          <w:p w:rsidR="00297622" w:rsidRPr="00297622" w:rsidRDefault="00297622" w:rsidP="00297622">
            <w:pPr>
              <w:jc w:val="both"/>
              <w:rPr>
                <w:rFonts w:ascii="Times New Roman" w:hAnsi="Times New Roman" w:cs="Times New Roman"/>
                <w:sz w:val="20"/>
                <w:szCs w:val="20"/>
              </w:rPr>
            </w:pPr>
          </w:p>
        </w:tc>
        <w:tc>
          <w:tcPr>
            <w:tcW w:w="1788" w:type="dxa"/>
          </w:tcPr>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«Строение цветкового растения».</w:t>
            </w:r>
          </w:p>
        </w:tc>
        <w:tc>
          <w:tcPr>
            <w:tcW w:w="1704"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Отчет о проделанной работе.</w:t>
            </w:r>
          </w:p>
          <w:p w:rsidR="00297622" w:rsidRPr="00297622" w:rsidRDefault="00297622" w:rsidP="00297622">
            <w:pPr>
              <w:rPr>
                <w:rFonts w:ascii="Times New Roman" w:hAnsi="Times New Roman" w:cs="Times New Roman"/>
                <w:sz w:val="20"/>
                <w:szCs w:val="20"/>
              </w:rPr>
            </w:pPr>
          </w:p>
        </w:tc>
        <w:tc>
          <w:tcPr>
            <w:tcW w:w="1479" w:type="dxa"/>
          </w:tcPr>
          <w:p w:rsidR="00297622" w:rsidRPr="00297622" w:rsidRDefault="00297622" w:rsidP="00297622">
            <w:pPr>
              <w:rPr>
                <w:rFonts w:ascii="Times New Roman" w:hAnsi="Times New Roman" w:cs="Times New Roman"/>
                <w:sz w:val="20"/>
                <w:szCs w:val="20"/>
              </w:rPr>
            </w:pPr>
          </w:p>
        </w:tc>
      </w:tr>
      <w:tr w:rsidR="00297622" w:rsidRPr="00297622" w:rsidTr="00297622">
        <w:trPr>
          <w:jc w:val="center"/>
        </w:trPr>
        <w:tc>
          <w:tcPr>
            <w:tcW w:w="45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t>34.</w:t>
            </w:r>
          </w:p>
        </w:tc>
        <w:tc>
          <w:tcPr>
            <w:tcW w:w="2033"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 xml:space="preserve">Заключительное занятие кружка. </w:t>
            </w:r>
            <w:r w:rsidRPr="00297622">
              <w:rPr>
                <w:rFonts w:ascii="Times New Roman" w:hAnsi="Times New Roman" w:cs="Times New Roman"/>
                <w:sz w:val="20"/>
                <w:szCs w:val="20"/>
              </w:rPr>
              <w:lastRenderedPageBreak/>
              <w:t>Подведение итогов.</w:t>
            </w:r>
          </w:p>
        </w:tc>
        <w:tc>
          <w:tcPr>
            <w:tcW w:w="828" w:type="dxa"/>
          </w:tcPr>
          <w:p w:rsidR="00297622" w:rsidRPr="00297622" w:rsidRDefault="00297622" w:rsidP="00297622">
            <w:pPr>
              <w:jc w:val="center"/>
              <w:rPr>
                <w:rFonts w:ascii="Times New Roman" w:hAnsi="Times New Roman" w:cs="Times New Roman"/>
                <w:sz w:val="20"/>
                <w:szCs w:val="20"/>
              </w:rPr>
            </w:pPr>
            <w:r w:rsidRPr="00297622">
              <w:rPr>
                <w:rFonts w:ascii="Times New Roman" w:hAnsi="Times New Roman" w:cs="Times New Roman"/>
                <w:sz w:val="20"/>
                <w:szCs w:val="20"/>
              </w:rPr>
              <w:lastRenderedPageBreak/>
              <w:t>1</w:t>
            </w:r>
          </w:p>
        </w:tc>
        <w:tc>
          <w:tcPr>
            <w:tcW w:w="1882" w:type="dxa"/>
          </w:tcPr>
          <w:p w:rsidR="00297622" w:rsidRPr="00297622" w:rsidRDefault="00297622" w:rsidP="00297622">
            <w:pPr>
              <w:jc w:val="both"/>
              <w:rPr>
                <w:rFonts w:ascii="Times New Roman" w:hAnsi="Times New Roman" w:cs="Times New Roman"/>
                <w:sz w:val="20"/>
                <w:szCs w:val="20"/>
              </w:rPr>
            </w:pPr>
            <w:r w:rsidRPr="00297622">
              <w:rPr>
                <w:rFonts w:ascii="Times New Roman" w:hAnsi="Times New Roman" w:cs="Times New Roman"/>
                <w:sz w:val="20"/>
                <w:szCs w:val="20"/>
              </w:rPr>
              <w:t xml:space="preserve">Обобщение пройденного </w:t>
            </w:r>
            <w:r w:rsidRPr="00297622">
              <w:rPr>
                <w:rFonts w:ascii="Times New Roman" w:hAnsi="Times New Roman" w:cs="Times New Roman"/>
                <w:sz w:val="20"/>
                <w:szCs w:val="20"/>
              </w:rPr>
              <w:lastRenderedPageBreak/>
              <w:t>материала.</w:t>
            </w:r>
          </w:p>
        </w:tc>
        <w:tc>
          <w:tcPr>
            <w:tcW w:w="1788" w:type="dxa"/>
          </w:tcPr>
          <w:p w:rsidR="00297622" w:rsidRPr="00297622" w:rsidRDefault="00297622" w:rsidP="00297622">
            <w:pPr>
              <w:jc w:val="both"/>
              <w:rPr>
                <w:rFonts w:ascii="Times New Roman" w:hAnsi="Times New Roman" w:cs="Times New Roman"/>
                <w:sz w:val="20"/>
                <w:szCs w:val="20"/>
              </w:rPr>
            </w:pPr>
          </w:p>
        </w:tc>
        <w:tc>
          <w:tcPr>
            <w:tcW w:w="1704" w:type="dxa"/>
          </w:tcPr>
          <w:p w:rsidR="00297622" w:rsidRPr="00297622" w:rsidRDefault="00297622" w:rsidP="00297622">
            <w:pPr>
              <w:rPr>
                <w:rFonts w:ascii="Times New Roman" w:hAnsi="Times New Roman" w:cs="Times New Roman"/>
                <w:sz w:val="20"/>
                <w:szCs w:val="20"/>
              </w:rPr>
            </w:pPr>
            <w:r w:rsidRPr="00297622">
              <w:rPr>
                <w:rFonts w:ascii="Times New Roman" w:hAnsi="Times New Roman" w:cs="Times New Roman"/>
                <w:sz w:val="20"/>
                <w:szCs w:val="20"/>
              </w:rPr>
              <w:t>Задание на каникулы.</w:t>
            </w:r>
          </w:p>
        </w:tc>
        <w:tc>
          <w:tcPr>
            <w:tcW w:w="1479" w:type="dxa"/>
          </w:tcPr>
          <w:p w:rsidR="00297622" w:rsidRPr="00297622" w:rsidRDefault="00297622" w:rsidP="00297622">
            <w:pPr>
              <w:rPr>
                <w:rFonts w:ascii="Times New Roman" w:hAnsi="Times New Roman" w:cs="Times New Roman"/>
                <w:sz w:val="20"/>
                <w:szCs w:val="20"/>
              </w:rPr>
            </w:pPr>
          </w:p>
        </w:tc>
      </w:tr>
    </w:tbl>
    <w:p w:rsidR="00297622" w:rsidRDefault="00297622" w:rsidP="00092D45">
      <w:pPr>
        <w:rPr>
          <w:rFonts w:ascii="Times New Roman" w:hAnsi="Times New Roman" w:cs="Times New Roman"/>
          <w:sz w:val="24"/>
          <w:szCs w:val="24"/>
        </w:rPr>
        <w:sectPr w:rsidR="00297622" w:rsidSect="008D5ECB">
          <w:headerReference w:type="even" r:id="rId13"/>
          <w:headerReference w:type="default" r:id="rId14"/>
          <w:footerReference w:type="even" r:id="rId15"/>
          <w:footerReference w:type="default" r:id="rId16"/>
          <w:headerReference w:type="first" r:id="rId17"/>
          <w:footerReference w:type="first" r:id="rId18"/>
          <w:pgSz w:w="11906" w:h="16838"/>
          <w:pgMar w:top="1134" w:right="851" w:bottom="1134" w:left="1701" w:header="709" w:footer="709" w:gutter="0"/>
          <w:cols w:space="708"/>
          <w:docGrid w:linePitch="360"/>
        </w:sectPr>
      </w:pPr>
    </w:p>
    <w:p w:rsidR="00E17214" w:rsidRDefault="00E17214" w:rsidP="00E17214">
      <w:pPr>
        <w:spacing w:after="0"/>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w:t>
      </w:r>
      <w:r w:rsidR="00B6357E">
        <w:rPr>
          <w:rFonts w:ascii="Times New Roman" w:hAnsi="Times New Roman" w:cs="Times New Roman"/>
          <w:sz w:val="24"/>
          <w:szCs w:val="24"/>
        </w:rPr>
        <w:t>3</w:t>
      </w:r>
    </w:p>
    <w:p w:rsidR="00B6357E" w:rsidRDefault="00B6357E" w:rsidP="00E17214">
      <w:pPr>
        <w:spacing w:after="0"/>
        <w:jc w:val="right"/>
        <w:rPr>
          <w:rFonts w:ascii="Times New Roman" w:hAnsi="Times New Roman" w:cs="Times New Roman"/>
          <w:sz w:val="24"/>
          <w:szCs w:val="24"/>
        </w:rPr>
      </w:pPr>
    </w:p>
    <w:p w:rsidR="00B6357E" w:rsidRDefault="00B6357E" w:rsidP="00E17214">
      <w:pPr>
        <w:spacing w:after="0"/>
        <w:jc w:val="right"/>
        <w:rPr>
          <w:rFonts w:ascii="Times New Roman" w:hAnsi="Times New Roman" w:cs="Times New Roman"/>
          <w:sz w:val="24"/>
          <w:szCs w:val="24"/>
        </w:rPr>
      </w:pPr>
    </w:p>
    <w:p w:rsidR="00716465" w:rsidRDefault="00716465" w:rsidP="000F1330">
      <w:pPr>
        <w:jc w:val="center"/>
        <w:rPr>
          <w:rFonts w:ascii="Times New Roman" w:hAnsi="Times New Roman" w:cs="Times New Roman"/>
          <w:sz w:val="28"/>
          <w:szCs w:val="28"/>
        </w:rPr>
      </w:pPr>
      <w:r w:rsidRPr="008807FF">
        <w:rPr>
          <w:rFonts w:ascii="Times New Roman" w:hAnsi="Times New Roman" w:cs="Times New Roman"/>
          <w:sz w:val="28"/>
          <w:szCs w:val="28"/>
        </w:rPr>
        <w:t>М</w:t>
      </w:r>
      <w:r>
        <w:rPr>
          <w:rFonts w:ascii="Times New Roman" w:hAnsi="Times New Roman" w:cs="Times New Roman"/>
          <w:sz w:val="28"/>
          <w:szCs w:val="28"/>
        </w:rPr>
        <w:t>Б</w:t>
      </w:r>
      <w:r w:rsidRPr="008807FF">
        <w:rPr>
          <w:rFonts w:ascii="Times New Roman" w:hAnsi="Times New Roman" w:cs="Times New Roman"/>
          <w:sz w:val="28"/>
          <w:szCs w:val="28"/>
        </w:rPr>
        <w:t>ОУ «Средняя общеобразовательная школа  пос</w:t>
      </w:r>
      <w:r>
        <w:rPr>
          <w:rFonts w:ascii="Times New Roman" w:hAnsi="Times New Roman" w:cs="Times New Roman"/>
          <w:sz w:val="28"/>
          <w:szCs w:val="28"/>
        </w:rPr>
        <w:t>.</w:t>
      </w:r>
      <w:r w:rsidRPr="008807FF">
        <w:rPr>
          <w:rFonts w:ascii="Times New Roman" w:hAnsi="Times New Roman" w:cs="Times New Roman"/>
          <w:sz w:val="28"/>
          <w:szCs w:val="28"/>
        </w:rPr>
        <w:t xml:space="preserve"> Искателей»</w:t>
      </w:r>
    </w:p>
    <w:p w:rsidR="00696D61" w:rsidRDefault="00696D61" w:rsidP="000F1330">
      <w:pPr>
        <w:jc w:val="center"/>
        <w:rPr>
          <w:rFonts w:ascii="Times New Roman" w:hAnsi="Times New Roman" w:cs="Times New Roman"/>
          <w:sz w:val="28"/>
          <w:szCs w:val="28"/>
        </w:rPr>
      </w:pPr>
    </w:p>
    <w:p w:rsidR="00696D61" w:rsidRDefault="00696D61" w:rsidP="000F1330">
      <w:pPr>
        <w:jc w:val="center"/>
        <w:rPr>
          <w:rFonts w:ascii="Times New Roman" w:hAnsi="Times New Roman" w:cs="Times New Roman"/>
          <w:sz w:val="28"/>
          <w:szCs w:val="28"/>
        </w:rPr>
      </w:pPr>
    </w:p>
    <w:p w:rsidR="00696D61" w:rsidRDefault="00696D61" w:rsidP="000F1330">
      <w:pPr>
        <w:jc w:val="center"/>
        <w:rPr>
          <w:rFonts w:ascii="Times New Roman" w:hAnsi="Times New Roman" w:cs="Times New Roman"/>
          <w:sz w:val="28"/>
          <w:szCs w:val="28"/>
        </w:rPr>
      </w:pPr>
    </w:p>
    <w:p w:rsidR="00696D61" w:rsidRPr="000F1330" w:rsidRDefault="00696D61" w:rsidP="000F1330">
      <w:pPr>
        <w:jc w:val="center"/>
        <w:rPr>
          <w:rFonts w:ascii="Times New Roman" w:hAnsi="Times New Roman" w:cs="Times New Roman"/>
          <w:sz w:val="28"/>
          <w:szCs w:val="28"/>
        </w:rPr>
      </w:pPr>
    </w:p>
    <w:p w:rsidR="00716465" w:rsidRDefault="00716465" w:rsidP="00716465">
      <w:pPr>
        <w:pStyle w:val="a6"/>
        <w:ind w:left="-567"/>
        <w:jc w:val="center"/>
        <w:rPr>
          <w:b/>
          <w:bCs/>
        </w:rPr>
      </w:pPr>
      <w:r w:rsidRPr="00BE7916">
        <w:rPr>
          <w:b/>
          <w:bCs/>
          <w:sz w:val="48"/>
          <w:szCs w:val="48"/>
        </w:rPr>
        <w:t>ПОЛОЖЕНИЕ</w:t>
      </w:r>
    </w:p>
    <w:p w:rsidR="00716465" w:rsidRDefault="00716465" w:rsidP="000F1330">
      <w:pPr>
        <w:pStyle w:val="a6"/>
        <w:ind w:left="-567"/>
        <w:jc w:val="center"/>
        <w:rPr>
          <w:b/>
          <w:bCs/>
          <w:sz w:val="32"/>
          <w:szCs w:val="32"/>
        </w:rPr>
      </w:pPr>
    </w:p>
    <w:p w:rsidR="00696D61" w:rsidRDefault="00696D61" w:rsidP="000F1330">
      <w:pPr>
        <w:pStyle w:val="a6"/>
        <w:ind w:left="-567"/>
        <w:jc w:val="center"/>
        <w:rPr>
          <w:b/>
          <w:bCs/>
          <w:sz w:val="32"/>
          <w:szCs w:val="32"/>
        </w:rPr>
      </w:pPr>
    </w:p>
    <w:p w:rsidR="00696D61" w:rsidRPr="008807FF" w:rsidRDefault="00696D61" w:rsidP="000F1330">
      <w:pPr>
        <w:pStyle w:val="a6"/>
        <w:ind w:left="-567"/>
        <w:jc w:val="center"/>
        <w:rPr>
          <w:b/>
          <w:bCs/>
          <w:sz w:val="32"/>
          <w:szCs w:val="32"/>
        </w:rPr>
      </w:pPr>
    </w:p>
    <w:p w:rsidR="00716465" w:rsidRPr="00696D61" w:rsidRDefault="00716465" w:rsidP="00696D61">
      <w:pPr>
        <w:pStyle w:val="a6"/>
        <w:ind w:left="-567"/>
        <w:jc w:val="center"/>
        <w:rPr>
          <w:b/>
          <w:bCs/>
          <w:sz w:val="36"/>
          <w:szCs w:val="36"/>
        </w:rPr>
      </w:pPr>
      <w:r w:rsidRPr="00BE7916">
        <w:rPr>
          <w:b/>
          <w:bCs/>
          <w:sz w:val="36"/>
          <w:szCs w:val="36"/>
        </w:rPr>
        <w:t>о ш</w:t>
      </w:r>
      <w:r>
        <w:rPr>
          <w:b/>
          <w:bCs/>
          <w:sz w:val="36"/>
          <w:szCs w:val="36"/>
        </w:rPr>
        <w:t>кольной ученической конференции,</w:t>
      </w:r>
    </w:p>
    <w:p w:rsidR="00716465" w:rsidRPr="004A4B3B" w:rsidRDefault="00716465" w:rsidP="00716465">
      <w:pPr>
        <w:pStyle w:val="a6"/>
        <w:ind w:left="-567"/>
        <w:jc w:val="center"/>
        <w:rPr>
          <w:b/>
          <w:sz w:val="36"/>
          <w:szCs w:val="36"/>
        </w:rPr>
      </w:pPr>
      <w:r w:rsidRPr="004A4B3B">
        <w:rPr>
          <w:b/>
          <w:bCs/>
          <w:sz w:val="36"/>
          <w:szCs w:val="36"/>
        </w:rPr>
        <w:t>посвящен</w:t>
      </w:r>
      <w:r>
        <w:rPr>
          <w:b/>
          <w:bCs/>
          <w:sz w:val="36"/>
          <w:szCs w:val="36"/>
        </w:rPr>
        <w:t>ной</w:t>
      </w:r>
      <w:r w:rsidRPr="004A4B3B">
        <w:rPr>
          <w:b/>
          <w:bCs/>
          <w:sz w:val="36"/>
          <w:szCs w:val="36"/>
        </w:rPr>
        <w:t xml:space="preserve"> событиям </w:t>
      </w:r>
      <w:r w:rsidRPr="004A4B3B">
        <w:rPr>
          <w:b/>
          <w:sz w:val="36"/>
          <w:szCs w:val="36"/>
        </w:rPr>
        <w:t>Великой Отечественной войны 1941-</w:t>
      </w:r>
      <w:smartTag w:uri="urn:schemas-microsoft-com:office:smarttags" w:element="metricconverter">
        <w:smartTagPr>
          <w:attr w:name="ProductID" w:val="1945 г"/>
        </w:smartTagPr>
        <w:r w:rsidRPr="004A4B3B">
          <w:rPr>
            <w:b/>
            <w:sz w:val="36"/>
            <w:szCs w:val="36"/>
          </w:rPr>
          <w:t>1945 г</w:t>
        </w:r>
      </w:smartTag>
      <w:r w:rsidRPr="004A4B3B">
        <w:rPr>
          <w:b/>
          <w:sz w:val="36"/>
          <w:szCs w:val="36"/>
        </w:rPr>
        <w:t>.г. и в связи с празднованием 70-летия со дня ее окончания</w:t>
      </w:r>
    </w:p>
    <w:p w:rsidR="00716465" w:rsidRDefault="00716465" w:rsidP="00716465">
      <w:pPr>
        <w:pStyle w:val="a6"/>
        <w:ind w:left="-567"/>
        <w:jc w:val="center"/>
        <w:rPr>
          <w:b/>
          <w:sz w:val="48"/>
          <w:szCs w:val="48"/>
        </w:rPr>
      </w:pPr>
    </w:p>
    <w:p w:rsidR="00716465" w:rsidRPr="00696D61" w:rsidRDefault="00716465" w:rsidP="00696D61">
      <w:pPr>
        <w:pStyle w:val="a6"/>
        <w:ind w:left="-567"/>
        <w:jc w:val="center"/>
        <w:rPr>
          <w:b/>
          <w:sz w:val="48"/>
          <w:szCs w:val="48"/>
        </w:rPr>
      </w:pPr>
      <w:r w:rsidRPr="00046B79">
        <w:rPr>
          <w:b/>
          <w:sz w:val="48"/>
          <w:szCs w:val="48"/>
        </w:rPr>
        <w:t xml:space="preserve"> </w:t>
      </w:r>
    </w:p>
    <w:p w:rsidR="00716465" w:rsidRDefault="00716465" w:rsidP="00716465">
      <w:pPr>
        <w:pStyle w:val="a6"/>
        <w:ind w:left="-567"/>
        <w:jc w:val="center"/>
      </w:pPr>
    </w:p>
    <w:p w:rsidR="00716465" w:rsidRDefault="00716465" w:rsidP="00716465">
      <w:pPr>
        <w:pStyle w:val="a6"/>
        <w:ind w:left="-567"/>
        <w:jc w:val="center"/>
      </w:pPr>
    </w:p>
    <w:p w:rsidR="00696D61" w:rsidRDefault="00696D61" w:rsidP="00716465">
      <w:pPr>
        <w:pStyle w:val="a6"/>
        <w:ind w:left="-567"/>
        <w:jc w:val="center"/>
      </w:pPr>
    </w:p>
    <w:p w:rsidR="00716465" w:rsidRDefault="00716465" w:rsidP="00716465">
      <w:pPr>
        <w:pStyle w:val="a6"/>
        <w:ind w:left="-567"/>
        <w:jc w:val="center"/>
      </w:pPr>
    </w:p>
    <w:p w:rsidR="00716465" w:rsidRDefault="00716465" w:rsidP="000F1330">
      <w:pPr>
        <w:pStyle w:val="a6"/>
      </w:pPr>
    </w:p>
    <w:p w:rsidR="00716465" w:rsidRDefault="00716465" w:rsidP="00716465">
      <w:pPr>
        <w:pStyle w:val="a6"/>
      </w:pPr>
    </w:p>
    <w:p w:rsidR="00716465" w:rsidRDefault="00716465" w:rsidP="00716465">
      <w:pPr>
        <w:pStyle w:val="a6"/>
        <w:jc w:val="center"/>
      </w:pPr>
      <w:r>
        <w:t>Нарьян-Мар</w:t>
      </w:r>
    </w:p>
    <w:p w:rsidR="00716465" w:rsidRPr="001A76F3" w:rsidRDefault="00716465" w:rsidP="00716465">
      <w:pPr>
        <w:jc w:val="center"/>
        <w:rPr>
          <w:rFonts w:ascii="Times New Roman" w:hAnsi="Times New Roman" w:cs="Times New Roman"/>
          <w:sz w:val="24"/>
          <w:szCs w:val="24"/>
        </w:rPr>
      </w:pPr>
      <w:r w:rsidRPr="001A76F3">
        <w:rPr>
          <w:rFonts w:ascii="Times New Roman" w:hAnsi="Times New Roman" w:cs="Times New Roman"/>
          <w:sz w:val="24"/>
          <w:szCs w:val="24"/>
        </w:rPr>
        <w:t>20</w:t>
      </w:r>
      <w:r>
        <w:rPr>
          <w:rFonts w:ascii="Times New Roman" w:hAnsi="Times New Roman" w:cs="Times New Roman"/>
          <w:sz w:val="24"/>
          <w:szCs w:val="24"/>
        </w:rPr>
        <w:t>14</w:t>
      </w:r>
    </w:p>
    <w:p w:rsidR="00716465" w:rsidRPr="001A76F3" w:rsidRDefault="00716465" w:rsidP="00716465">
      <w:pPr>
        <w:spacing w:line="240" w:lineRule="auto"/>
        <w:jc w:val="center"/>
        <w:rPr>
          <w:rFonts w:ascii="Times New Roman" w:hAnsi="Times New Roman" w:cs="Times New Roman"/>
          <w:b/>
          <w:sz w:val="32"/>
          <w:szCs w:val="32"/>
        </w:rPr>
      </w:pPr>
      <w:r w:rsidRPr="001A76F3">
        <w:rPr>
          <w:rFonts w:ascii="Times New Roman" w:hAnsi="Times New Roman" w:cs="Times New Roman"/>
          <w:b/>
          <w:sz w:val="32"/>
          <w:szCs w:val="32"/>
        </w:rPr>
        <w:lastRenderedPageBreak/>
        <w:t>Положение</w:t>
      </w:r>
    </w:p>
    <w:p w:rsidR="00716465" w:rsidRPr="00696D61" w:rsidRDefault="00716465" w:rsidP="00716465">
      <w:pPr>
        <w:tabs>
          <w:tab w:val="left" w:pos="8325"/>
        </w:tabs>
        <w:spacing w:after="0" w:line="240" w:lineRule="auto"/>
        <w:jc w:val="center"/>
        <w:rPr>
          <w:rFonts w:ascii="Times New Roman" w:hAnsi="Times New Roman" w:cs="Times New Roman"/>
          <w:b/>
        </w:rPr>
      </w:pPr>
      <w:r w:rsidRPr="00696D61">
        <w:rPr>
          <w:rFonts w:ascii="Times New Roman" w:hAnsi="Times New Roman" w:cs="Times New Roman"/>
          <w:b/>
        </w:rPr>
        <w:t xml:space="preserve">о проведении  </w:t>
      </w:r>
      <w:r w:rsidRPr="00696D61">
        <w:rPr>
          <w:rFonts w:ascii="Times New Roman" w:hAnsi="Times New Roman" w:cs="Times New Roman"/>
          <w:b/>
          <w:lang w:val="en-US"/>
        </w:rPr>
        <w:t>VII</w:t>
      </w:r>
      <w:r w:rsidRPr="00696D61">
        <w:rPr>
          <w:rFonts w:ascii="Times New Roman" w:hAnsi="Times New Roman" w:cs="Times New Roman"/>
          <w:b/>
        </w:rPr>
        <w:t xml:space="preserve"> – ой  школьной ученической конференции.</w:t>
      </w:r>
    </w:p>
    <w:p w:rsidR="00716465" w:rsidRPr="00696D61" w:rsidRDefault="00716465" w:rsidP="00716465">
      <w:pPr>
        <w:tabs>
          <w:tab w:val="left" w:pos="8325"/>
        </w:tabs>
        <w:spacing w:after="0" w:line="240" w:lineRule="auto"/>
        <w:jc w:val="center"/>
        <w:rPr>
          <w:rFonts w:ascii="Times New Roman" w:hAnsi="Times New Roman" w:cs="Times New Roman"/>
          <w:b/>
        </w:rPr>
      </w:pPr>
    </w:p>
    <w:p w:rsidR="00716465" w:rsidRPr="00696D61" w:rsidRDefault="00716465" w:rsidP="00716465">
      <w:pPr>
        <w:pStyle w:val="a3"/>
        <w:numPr>
          <w:ilvl w:val="0"/>
          <w:numId w:val="19"/>
        </w:numPr>
        <w:spacing w:line="240" w:lineRule="auto"/>
        <w:ind w:left="993" w:hanging="284"/>
        <w:jc w:val="both"/>
        <w:rPr>
          <w:rFonts w:ascii="Times New Roman" w:hAnsi="Times New Roman" w:cs="Times New Roman"/>
          <w:b/>
          <w:u w:val="single"/>
        </w:rPr>
      </w:pPr>
      <w:r w:rsidRPr="00696D61">
        <w:rPr>
          <w:rFonts w:ascii="Times New Roman" w:hAnsi="Times New Roman" w:cs="Times New Roman"/>
          <w:b/>
          <w:u w:val="single"/>
        </w:rPr>
        <w:t>Общие положения:</w:t>
      </w:r>
    </w:p>
    <w:p w:rsidR="00716465" w:rsidRPr="00696D61" w:rsidRDefault="00716465" w:rsidP="00716465">
      <w:pPr>
        <w:pStyle w:val="a6"/>
        <w:spacing w:after="0"/>
        <w:jc w:val="both"/>
        <w:rPr>
          <w:sz w:val="22"/>
          <w:szCs w:val="22"/>
        </w:rPr>
      </w:pPr>
      <w:r w:rsidRPr="00696D61">
        <w:rPr>
          <w:sz w:val="22"/>
          <w:szCs w:val="22"/>
        </w:rPr>
        <w:t>1.1 Конкурс исследовательских работ</w:t>
      </w:r>
      <w:r w:rsidRPr="00696D61">
        <w:rPr>
          <w:b/>
          <w:bCs/>
          <w:sz w:val="22"/>
          <w:szCs w:val="22"/>
        </w:rPr>
        <w:t> </w:t>
      </w:r>
      <w:r w:rsidRPr="00696D61">
        <w:rPr>
          <w:bCs/>
          <w:sz w:val="22"/>
          <w:szCs w:val="22"/>
        </w:rPr>
        <w:t>среди</w:t>
      </w:r>
      <w:r w:rsidRPr="00696D61">
        <w:rPr>
          <w:b/>
          <w:bCs/>
          <w:sz w:val="22"/>
          <w:szCs w:val="22"/>
        </w:rPr>
        <w:t xml:space="preserve"> </w:t>
      </w:r>
      <w:r w:rsidRPr="00696D61">
        <w:rPr>
          <w:bCs/>
          <w:sz w:val="22"/>
          <w:szCs w:val="22"/>
        </w:rPr>
        <w:t xml:space="preserve">школьников МБОУ СОШ п. Искателей посвящен событиям </w:t>
      </w:r>
      <w:r w:rsidRPr="00696D61">
        <w:rPr>
          <w:sz w:val="22"/>
          <w:szCs w:val="22"/>
        </w:rPr>
        <w:t>Великой Отечественной войны 1941-</w:t>
      </w:r>
      <w:smartTag w:uri="urn:schemas-microsoft-com:office:smarttags" w:element="metricconverter">
        <w:smartTagPr>
          <w:attr w:name="ProductID" w:val="1945 г"/>
        </w:smartTagPr>
        <w:r w:rsidRPr="00696D61">
          <w:rPr>
            <w:sz w:val="22"/>
            <w:szCs w:val="22"/>
          </w:rPr>
          <w:t>1945 г</w:t>
        </w:r>
      </w:smartTag>
      <w:r w:rsidRPr="00696D61">
        <w:rPr>
          <w:sz w:val="22"/>
          <w:szCs w:val="22"/>
        </w:rPr>
        <w:t>.г. и в связи с празднованием 70-летия со дня ее окончания (далее – конкурс), организуется и проводится образовательным учреждением.</w:t>
      </w:r>
    </w:p>
    <w:p w:rsidR="00716465" w:rsidRPr="00696D61" w:rsidRDefault="00716465" w:rsidP="00716465">
      <w:pPr>
        <w:pStyle w:val="a6"/>
        <w:spacing w:after="0"/>
        <w:jc w:val="both"/>
        <w:rPr>
          <w:sz w:val="22"/>
          <w:szCs w:val="22"/>
        </w:rPr>
      </w:pPr>
      <w:r w:rsidRPr="00696D61">
        <w:rPr>
          <w:sz w:val="22"/>
          <w:szCs w:val="22"/>
        </w:rPr>
        <w:t>1.2 Предметом рассмотрения на конкурсе являются ученические работы об исторических событиях Великой Отечественной войны 1941-1945г.г., ее участниках и тружениках тыла;</w:t>
      </w:r>
    </w:p>
    <w:p w:rsidR="00716465" w:rsidRPr="00696D61" w:rsidRDefault="00716465" w:rsidP="00716465">
      <w:pPr>
        <w:pStyle w:val="a6"/>
        <w:jc w:val="both"/>
        <w:rPr>
          <w:b/>
          <w:sz w:val="22"/>
          <w:szCs w:val="22"/>
          <w:u w:val="single"/>
        </w:rPr>
      </w:pPr>
      <w:r w:rsidRPr="00696D61">
        <w:rPr>
          <w:sz w:val="22"/>
          <w:szCs w:val="22"/>
        </w:rPr>
        <w:t>1.3 Работы учащихся могут быть представлены по следующим категориям: творческие (авторские) работы, доклады реферативного или исследовательского характера, проекты.</w:t>
      </w:r>
      <w:r w:rsidRPr="00696D61">
        <w:rPr>
          <w:b/>
          <w:sz w:val="22"/>
          <w:szCs w:val="22"/>
          <w:u w:val="single"/>
        </w:rPr>
        <w:t xml:space="preserve"> </w:t>
      </w:r>
    </w:p>
    <w:p w:rsidR="00716465" w:rsidRPr="00696D61" w:rsidRDefault="00716465" w:rsidP="00716465">
      <w:pPr>
        <w:pStyle w:val="a6"/>
        <w:jc w:val="both"/>
        <w:rPr>
          <w:sz w:val="22"/>
          <w:szCs w:val="22"/>
        </w:rPr>
      </w:pPr>
      <w:r w:rsidRPr="00696D61">
        <w:rPr>
          <w:b/>
          <w:sz w:val="22"/>
          <w:szCs w:val="22"/>
          <w:u w:val="single"/>
        </w:rPr>
        <w:t>Целью конференции является:</w:t>
      </w:r>
      <w:r w:rsidRPr="00696D61">
        <w:rPr>
          <w:sz w:val="22"/>
          <w:szCs w:val="22"/>
        </w:rPr>
        <w:t xml:space="preserve"> </w:t>
      </w:r>
    </w:p>
    <w:p w:rsidR="00716465" w:rsidRPr="00696D61" w:rsidRDefault="00716465" w:rsidP="00716465">
      <w:pPr>
        <w:spacing w:after="0" w:line="240" w:lineRule="auto"/>
        <w:jc w:val="both"/>
        <w:rPr>
          <w:rFonts w:ascii="Times New Roman" w:hAnsi="Times New Roman" w:cs="Times New Roman"/>
        </w:rPr>
      </w:pPr>
      <w:r w:rsidRPr="00696D61">
        <w:rPr>
          <w:rFonts w:ascii="Times New Roman" w:hAnsi="Times New Roman" w:cs="Times New Roman"/>
        </w:rPr>
        <w:t>выявление и поддержка одаренных учащихся, развитие их интеллектуальных, творческих способностей, поддержка научно-исследовательской деятельности учеников, привлечение школьников к активному участию в самостоятельной исследовательской и творческой работе, связанной с героическими страницами Великой Отечественной войны 1941-1945 годов.</w:t>
      </w:r>
    </w:p>
    <w:p w:rsidR="00716465" w:rsidRPr="00696D61" w:rsidRDefault="00716465" w:rsidP="00716465">
      <w:pPr>
        <w:spacing w:after="0" w:line="240" w:lineRule="auto"/>
        <w:jc w:val="both"/>
        <w:rPr>
          <w:rFonts w:ascii="Times New Roman" w:hAnsi="Times New Roman" w:cs="Times New Roman"/>
        </w:rPr>
      </w:pPr>
    </w:p>
    <w:p w:rsidR="00716465" w:rsidRPr="00696D61" w:rsidRDefault="00716465" w:rsidP="00716465">
      <w:pPr>
        <w:pStyle w:val="a3"/>
        <w:numPr>
          <w:ilvl w:val="0"/>
          <w:numId w:val="19"/>
        </w:numPr>
        <w:spacing w:after="0" w:line="240" w:lineRule="auto"/>
        <w:jc w:val="both"/>
        <w:rPr>
          <w:rFonts w:ascii="Times New Roman" w:hAnsi="Times New Roman" w:cs="Times New Roman"/>
        </w:rPr>
      </w:pPr>
      <w:r w:rsidRPr="00696D61">
        <w:rPr>
          <w:rFonts w:ascii="Times New Roman" w:hAnsi="Times New Roman" w:cs="Times New Roman"/>
          <w:b/>
          <w:u w:val="single"/>
        </w:rPr>
        <w:t>Задачи конференции:</w:t>
      </w:r>
    </w:p>
    <w:p w:rsidR="00716465" w:rsidRPr="00696D61" w:rsidRDefault="00716465" w:rsidP="00716465">
      <w:pPr>
        <w:pStyle w:val="a3"/>
        <w:spacing w:after="0" w:line="240" w:lineRule="auto"/>
        <w:ind w:left="1080"/>
        <w:jc w:val="both"/>
        <w:rPr>
          <w:rFonts w:ascii="Times New Roman" w:hAnsi="Times New Roman" w:cs="Times New Roman"/>
        </w:rPr>
      </w:pPr>
    </w:p>
    <w:p w:rsidR="00716465" w:rsidRPr="00696D61" w:rsidRDefault="00716465" w:rsidP="00716465">
      <w:pPr>
        <w:pStyle w:val="a3"/>
        <w:numPr>
          <w:ilvl w:val="1"/>
          <w:numId w:val="19"/>
        </w:numPr>
        <w:spacing w:after="0" w:line="240" w:lineRule="auto"/>
        <w:ind w:left="426" w:hanging="426"/>
        <w:jc w:val="both"/>
        <w:rPr>
          <w:rFonts w:ascii="Times New Roman" w:hAnsi="Times New Roman" w:cs="Times New Roman"/>
        </w:rPr>
      </w:pPr>
      <w:r w:rsidRPr="00696D61">
        <w:rPr>
          <w:rFonts w:ascii="Times New Roman" w:hAnsi="Times New Roman" w:cs="Times New Roman"/>
        </w:rPr>
        <w:t>Формирование у учащихся заинтересованного отношения к интеллектуальной деятельности.</w:t>
      </w:r>
    </w:p>
    <w:p w:rsidR="00716465" w:rsidRPr="00696D61" w:rsidRDefault="00716465" w:rsidP="00716465">
      <w:pPr>
        <w:pStyle w:val="a3"/>
        <w:numPr>
          <w:ilvl w:val="1"/>
          <w:numId w:val="19"/>
        </w:numPr>
        <w:spacing w:after="0" w:line="240" w:lineRule="auto"/>
        <w:ind w:left="426" w:hanging="426"/>
        <w:jc w:val="both"/>
        <w:rPr>
          <w:rFonts w:ascii="Times New Roman" w:hAnsi="Times New Roman" w:cs="Times New Roman"/>
        </w:rPr>
      </w:pPr>
      <w:r w:rsidRPr="00696D61">
        <w:rPr>
          <w:rFonts w:ascii="Times New Roman" w:hAnsi="Times New Roman" w:cs="Times New Roman"/>
        </w:rPr>
        <w:t>Стимулирование познавательной активности и творческой деятельности учащихся во внеурочное время.</w:t>
      </w:r>
    </w:p>
    <w:p w:rsidR="00716465" w:rsidRPr="00696D61" w:rsidRDefault="00716465" w:rsidP="00716465">
      <w:pPr>
        <w:pStyle w:val="a3"/>
        <w:numPr>
          <w:ilvl w:val="1"/>
          <w:numId w:val="19"/>
        </w:numPr>
        <w:spacing w:after="0" w:line="240" w:lineRule="auto"/>
        <w:ind w:left="426" w:hanging="426"/>
        <w:jc w:val="both"/>
        <w:rPr>
          <w:rFonts w:ascii="Times New Roman" w:hAnsi="Times New Roman" w:cs="Times New Roman"/>
        </w:rPr>
      </w:pPr>
      <w:r w:rsidRPr="00696D61">
        <w:rPr>
          <w:rFonts w:ascii="Times New Roman" w:hAnsi="Times New Roman" w:cs="Times New Roman"/>
        </w:rPr>
        <w:t>Способствовать развитию у обучающихся навыков публичного выступления, применять различные способы  презентации результатов своего исследования.</w:t>
      </w:r>
    </w:p>
    <w:p w:rsidR="00716465" w:rsidRPr="00696D61" w:rsidRDefault="00716465" w:rsidP="00716465">
      <w:pPr>
        <w:pStyle w:val="a3"/>
        <w:numPr>
          <w:ilvl w:val="1"/>
          <w:numId w:val="19"/>
        </w:numPr>
        <w:spacing w:after="0" w:line="240" w:lineRule="auto"/>
        <w:ind w:left="426" w:hanging="426"/>
        <w:jc w:val="both"/>
        <w:rPr>
          <w:rFonts w:ascii="Times New Roman" w:hAnsi="Times New Roman" w:cs="Times New Roman"/>
        </w:rPr>
      </w:pPr>
      <w:r w:rsidRPr="00696D61">
        <w:rPr>
          <w:rFonts w:ascii="Times New Roman" w:hAnsi="Times New Roman" w:cs="Times New Roman"/>
        </w:rPr>
        <w:t>Консолидировать усилия педагогов в развитии исследовательской и творческой деятельности учащихся.</w:t>
      </w:r>
    </w:p>
    <w:p w:rsidR="00716465" w:rsidRPr="00696D61" w:rsidRDefault="00716465" w:rsidP="00716465">
      <w:pPr>
        <w:pStyle w:val="a3"/>
        <w:numPr>
          <w:ilvl w:val="1"/>
          <w:numId w:val="19"/>
        </w:numPr>
        <w:spacing w:after="0" w:line="240" w:lineRule="auto"/>
        <w:ind w:left="426" w:hanging="426"/>
        <w:jc w:val="both"/>
        <w:rPr>
          <w:rFonts w:ascii="Times New Roman" w:hAnsi="Times New Roman" w:cs="Times New Roman"/>
        </w:rPr>
      </w:pPr>
      <w:r w:rsidRPr="00696D61">
        <w:rPr>
          <w:rFonts w:ascii="Times New Roman" w:hAnsi="Times New Roman" w:cs="Times New Roman"/>
        </w:rPr>
        <w:t>Способствовать формированию проектно-исследовательской культуры учителей, повышению их профессионального уровня и педагогического мастерства.</w:t>
      </w:r>
    </w:p>
    <w:p w:rsidR="00716465" w:rsidRPr="00696D61" w:rsidRDefault="00716465" w:rsidP="00716465">
      <w:pPr>
        <w:pStyle w:val="a3"/>
        <w:numPr>
          <w:ilvl w:val="1"/>
          <w:numId w:val="19"/>
        </w:numPr>
        <w:spacing w:after="0" w:line="240" w:lineRule="auto"/>
        <w:ind w:left="426" w:hanging="426"/>
        <w:jc w:val="both"/>
        <w:rPr>
          <w:rFonts w:ascii="Times New Roman" w:hAnsi="Times New Roman" w:cs="Times New Roman"/>
        </w:rPr>
      </w:pPr>
      <w:r w:rsidRPr="00696D61">
        <w:rPr>
          <w:rFonts w:ascii="Times New Roman" w:hAnsi="Times New Roman" w:cs="Times New Roman"/>
        </w:rPr>
        <w:t>Повысить интерес к событиям  ВОВ 1941-1945 гг.</w:t>
      </w:r>
    </w:p>
    <w:p w:rsidR="00716465" w:rsidRPr="00696D61" w:rsidRDefault="00716465" w:rsidP="00716465">
      <w:pPr>
        <w:pStyle w:val="a3"/>
        <w:numPr>
          <w:ilvl w:val="1"/>
          <w:numId w:val="19"/>
        </w:numPr>
        <w:spacing w:after="0" w:line="240" w:lineRule="auto"/>
        <w:ind w:left="426" w:hanging="426"/>
        <w:jc w:val="both"/>
        <w:rPr>
          <w:rFonts w:ascii="Times New Roman" w:hAnsi="Times New Roman" w:cs="Times New Roman"/>
        </w:rPr>
      </w:pPr>
      <w:r w:rsidRPr="00696D61">
        <w:rPr>
          <w:rFonts w:ascii="Times New Roman" w:eastAsia="Times New Roman" w:hAnsi="Times New Roman" w:cs="Times New Roman"/>
        </w:rPr>
        <w:t xml:space="preserve">Дать </w:t>
      </w:r>
      <w:r w:rsidRPr="00696D61">
        <w:rPr>
          <w:rFonts w:ascii="Times New Roman" w:hAnsi="Times New Roman" w:cs="Times New Roman"/>
        </w:rPr>
        <w:t>учащимся возможность выразить свое отношение к событиям Великой Отечественной войны, поразмышлять о последствиях трагических событий войны, и роли   советского   солдата – освободителя.</w:t>
      </w:r>
    </w:p>
    <w:p w:rsidR="00716465" w:rsidRPr="00696D61" w:rsidRDefault="00716465" w:rsidP="00716465">
      <w:pPr>
        <w:pStyle w:val="a3"/>
        <w:numPr>
          <w:ilvl w:val="1"/>
          <w:numId w:val="19"/>
        </w:numPr>
        <w:spacing w:after="0" w:line="240" w:lineRule="auto"/>
        <w:ind w:left="426" w:hanging="426"/>
        <w:jc w:val="both"/>
        <w:rPr>
          <w:rFonts w:ascii="Times New Roman" w:hAnsi="Times New Roman" w:cs="Times New Roman"/>
        </w:rPr>
      </w:pPr>
      <w:r w:rsidRPr="00696D61">
        <w:rPr>
          <w:rFonts w:ascii="Times New Roman" w:hAnsi="Times New Roman" w:cs="Times New Roman"/>
        </w:rPr>
        <w:t xml:space="preserve">Расширить знания учащихся о событиях и героях ВОВ, произведениях и дать представление   учащимся  о значении  событий  ВОВ в  истории России.  </w:t>
      </w:r>
    </w:p>
    <w:p w:rsidR="00716465" w:rsidRPr="00696D61" w:rsidRDefault="00716465" w:rsidP="00716465">
      <w:pPr>
        <w:spacing w:after="0" w:line="240" w:lineRule="auto"/>
        <w:jc w:val="both"/>
        <w:rPr>
          <w:rFonts w:ascii="Times New Roman" w:hAnsi="Times New Roman" w:cs="Times New Roman"/>
        </w:rPr>
      </w:pPr>
    </w:p>
    <w:p w:rsidR="00716465" w:rsidRPr="00696D61" w:rsidRDefault="00716465" w:rsidP="00716465">
      <w:pPr>
        <w:pStyle w:val="ab"/>
        <w:numPr>
          <w:ilvl w:val="0"/>
          <w:numId w:val="19"/>
        </w:numPr>
        <w:spacing w:after="240" w:line="240" w:lineRule="auto"/>
        <w:rPr>
          <w:rFonts w:ascii="Times New Roman" w:hAnsi="Times New Roman" w:cs="Times New Roman"/>
          <w:color w:val="auto"/>
          <w:sz w:val="22"/>
          <w:szCs w:val="22"/>
          <w:u w:val="single"/>
        </w:rPr>
      </w:pPr>
      <w:r w:rsidRPr="00696D61">
        <w:rPr>
          <w:rFonts w:ascii="Times New Roman" w:hAnsi="Times New Roman" w:cs="Times New Roman"/>
          <w:color w:val="auto"/>
          <w:sz w:val="22"/>
          <w:szCs w:val="22"/>
          <w:u w:val="single"/>
        </w:rPr>
        <w:t>Сроки проведения конференции:</w:t>
      </w:r>
    </w:p>
    <w:p w:rsidR="00716465" w:rsidRPr="00696D61" w:rsidRDefault="00716465" w:rsidP="00716465">
      <w:pPr>
        <w:spacing w:after="240"/>
        <w:jc w:val="both"/>
        <w:rPr>
          <w:rFonts w:ascii="Times New Roman" w:hAnsi="Times New Roman" w:cs="Times New Roman"/>
        </w:rPr>
      </w:pPr>
      <w:r w:rsidRPr="00696D61">
        <w:rPr>
          <w:rFonts w:ascii="Times New Roman" w:hAnsi="Times New Roman" w:cs="Times New Roman"/>
        </w:rPr>
        <w:t>Школьная ученическая конференция проводится 1 раз в год. Сроки проведения конференции, порядок организации определяется оргкомитетом совместно с администрацией школы ежегодно.</w:t>
      </w:r>
    </w:p>
    <w:p w:rsidR="00716465" w:rsidRPr="00696D61" w:rsidRDefault="00716465" w:rsidP="00716465">
      <w:pPr>
        <w:pStyle w:val="a3"/>
        <w:numPr>
          <w:ilvl w:val="0"/>
          <w:numId w:val="19"/>
        </w:numPr>
        <w:jc w:val="both"/>
        <w:rPr>
          <w:rFonts w:ascii="Times New Roman" w:hAnsi="Times New Roman" w:cs="Times New Roman"/>
          <w:b/>
          <w:u w:val="single"/>
        </w:rPr>
      </w:pPr>
      <w:r w:rsidRPr="00696D61">
        <w:rPr>
          <w:rFonts w:ascii="Times New Roman" w:hAnsi="Times New Roman" w:cs="Times New Roman"/>
          <w:b/>
          <w:u w:val="single"/>
        </w:rPr>
        <w:t>Участники конференции:</w:t>
      </w:r>
    </w:p>
    <w:p w:rsidR="00716465" w:rsidRPr="00696D61" w:rsidRDefault="00716465" w:rsidP="00716465">
      <w:pPr>
        <w:jc w:val="both"/>
        <w:rPr>
          <w:rFonts w:ascii="Times New Roman" w:hAnsi="Times New Roman" w:cs="Times New Roman"/>
        </w:rPr>
      </w:pPr>
      <w:r w:rsidRPr="00696D61">
        <w:rPr>
          <w:rFonts w:ascii="Times New Roman" w:hAnsi="Times New Roman" w:cs="Times New Roman"/>
        </w:rPr>
        <w:t>Участниками конференции являются учащиеся 2 -11 классов МБОУ «СОШ п. Искателей».</w:t>
      </w:r>
    </w:p>
    <w:p w:rsidR="00716465" w:rsidRPr="00696D61" w:rsidRDefault="00716465" w:rsidP="00716465">
      <w:pPr>
        <w:pStyle w:val="a3"/>
        <w:numPr>
          <w:ilvl w:val="0"/>
          <w:numId w:val="19"/>
        </w:numPr>
        <w:jc w:val="both"/>
        <w:rPr>
          <w:rFonts w:ascii="Times New Roman" w:hAnsi="Times New Roman" w:cs="Times New Roman"/>
          <w:u w:val="single"/>
        </w:rPr>
      </w:pPr>
      <w:r w:rsidRPr="00696D61">
        <w:rPr>
          <w:rFonts w:ascii="Times New Roman" w:hAnsi="Times New Roman" w:cs="Times New Roman"/>
          <w:b/>
          <w:u w:val="single"/>
        </w:rPr>
        <w:t>Общее руководство конференцией:</w:t>
      </w:r>
    </w:p>
    <w:p w:rsidR="00716465" w:rsidRPr="00696D61" w:rsidRDefault="00716465" w:rsidP="00716465">
      <w:pPr>
        <w:jc w:val="both"/>
        <w:rPr>
          <w:rFonts w:ascii="Times New Roman" w:hAnsi="Times New Roman" w:cs="Times New Roman"/>
        </w:rPr>
      </w:pPr>
      <w:r w:rsidRPr="00696D61">
        <w:rPr>
          <w:rFonts w:ascii="Times New Roman" w:hAnsi="Times New Roman" w:cs="Times New Roman"/>
        </w:rPr>
        <w:t>Общее руководство подготовкой и проведением конференции осуществляется оргкомитетом  из числа педагогических работников.</w:t>
      </w:r>
    </w:p>
    <w:p w:rsidR="00716465" w:rsidRPr="00696D61" w:rsidRDefault="00716465" w:rsidP="00716465">
      <w:pPr>
        <w:jc w:val="both"/>
        <w:rPr>
          <w:rFonts w:ascii="Times New Roman" w:hAnsi="Times New Roman" w:cs="Times New Roman"/>
          <w:b/>
          <w:u w:val="single"/>
        </w:rPr>
      </w:pPr>
      <w:r w:rsidRPr="00696D61">
        <w:rPr>
          <w:rFonts w:ascii="Times New Roman" w:hAnsi="Times New Roman" w:cs="Times New Roman"/>
          <w:b/>
          <w:u w:val="single"/>
        </w:rPr>
        <w:t>Оргкомитет:</w:t>
      </w:r>
    </w:p>
    <w:p w:rsidR="00716465" w:rsidRPr="00696D61" w:rsidRDefault="00716465" w:rsidP="00716465">
      <w:pPr>
        <w:pStyle w:val="a3"/>
        <w:numPr>
          <w:ilvl w:val="1"/>
          <w:numId w:val="19"/>
        </w:numPr>
        <w:ind w:left="567" w:hanging="567"/>
        <w:jc w:val="both"/>
        <w:rPr>
          <w:rFonts w:ascii="Times New Roman" w:hAnsi="Times New Roman" w:cs="Times New Roman"/>
        </w:rPr>
      </w:pPr>
      <w:r w:rsidRPr="00696D61">
        <w:rPr>
          <w:rFonts w:ascii="Times New Roman" w:hAnsi="Times New Roman" w:cs="Times New Roman"/>
        </w:rPr>
        <w:lastRenderedPageBreak/>
        <w:t>Разрабатывает программу конференции, формирует список участников, организует награждение победителей.</w:t>
      </w:r>
    </w:p>
    <w:p w:rsidR="00716465" w:rsidRPr="00696D61" w:rsidRDefault="00716465" w:rsidP="00716465">
      <w:pPr>
        <w:pStyle w:val="a3"/>
        <w:numPr>
          <w:ilvl w:val="1"/>
          <w:numId w:val="19"/>
        </w:numPr>
        <w:ind w:left="567" w:hanging="567"/>
        <w:jc w:val="both"/>
        <w:rPr>
          <w:rFonts w:ascii="Times New Roman" w:hAnsi="Times New Roman" w:cs="Times New Roman"/>
        </w:rPr>
      </w:pPr>
      <w:r w:rsidRPr="00696D61">
        <w:rPr>
          <w:rFonts w:ascii="Times New Roman" w:hAnsi="Times New Roman" w:cs="Times New Roman"/>
        </w:rPr>
        <w:t xml:space="preserve">Для организации работы секций конференции и оценки исследовательских, реферативных работ, тематических презентаций оргкомитетом утверждается состав жюри </w:t>
      </w:r>
      <w:r w:rsidRPr="00696D61">
        <w:rPr>
          <w:rFonts w:ascii="Times New Roman" w:eastAsia="Times New Roman" w:hAnsi="Times New Roman" w:cs="Times New Roman"/>
        </w:rPr>
        <w:t>в лице председателя и членов жюри из преподавателей начальной и основной  школы.</w:t>
      </w:r>
    </w:p>
    <w:p w:rsidR="00716465" w:rsidRPr="00696D61" w:rsidRDefault="00716465" w:rsidP="00716465">
      <w:pPr>
        <w:pStyle w:val="a3"/>
        <w:numPr>
          <w:ilvl w:val="1"/>
          <w:numId w:val="19"/>
        </w:numPr>
        <w:ind w:left="567" w:hanging="567"/>
        <w:jc w:val="both"/>
        <w:rPr>
          <w:rFonts w:ascii="Times New Roman" w:hAnsi="Times New Roman" w:cs="Times New Roman"/>
        </w:rPr>
      </w:pPr>
      <w:r w:rsidRPr="00696D61">
        <w:rPr>
          <w:rFonts w:ascii="Times New Roman" w:hAnsi="Times New Roman" w:cs="Times New Roman"/>
        </w:rPr>
        <w:t>Анализирует и обобщает итоги конференции, представляет аналитические материалы по итогам проведения конференции.</w:t>
      </w:r>
    </w:p>
    <w:p w:rsidR="00716465" w:rsidRPr="00696D61" w:rsidRDefault="00716465" w:rsidP="00716465">
      <w:pPr>
        <w:pStyle w:val="a3"/>
        <w:numPr>
          <w:ilvl w:val="1"/>
          <w:numId w:val="19"/>
        </w:numPr>
        <w:ind w:left="567" w:hanging="567"/>
        <w:jc w:val="both"/>
        <w:rPr>
          <w:rFonts w:ascii="Times New Roman" w:hAnsi="Times New Roman" w:cs="Times New Roman"/>
        </w:rPr>
      </w:pPr>
      <w:r w:rsidRPr="00696D61">
        <w:rPr>
          <w:rFonts w:ascii="Times New Roman" w:hAnsi="Times New Roman" w:cs="Times New Roman"/>
        </w:rPr>
        <w:t>Совместно с членами жюри принимает решение по спорным вопросам.</w:t>
      </w:r>
    </w:p>
    <w:p w:rsidR="00716465" w:rsidRPr="00696D61" w:rsidRDefault="00716465" w:rsidP="00716465">
      <w:pPr>
        <w:pStyle w:val="a3"/>
        <w:numPr>
          <w:ilvl w:val="1"/>
          <w:numId w:val="19"/>
        </w:numPr>
        <w:ind w:left="567" w:hanging="567"/>
        <w:jc w:val="both"/>
        <w:rPr>
          <w:rFonts w:ascii="Times New Roman" w:hAnsi="Times New Roman" w:cs="Times New Roman"/>
        </w:rPr>
      </w:pPr>
      <w:r w:rsidRPr="00696D61">
        <w:rPr>
          <w:rFonts w:ascii="Times New Roman" w:hAnsi="Times New Roman" w:cs="Times New Roman"/>
        </w:rPr>
        <w:t>Жюри проводит отбор работ на второй этап конференции, оценивает результаты работы участников конференции, определяет победителей и распределяет призовые места, проводит анализ работ и их защиту, участвует в решении спорных вопросов, заполняют протокол конференции, дают рецензии участникам.</w:t>
      </w:r>
    </w:p>
    <w:p w:rsidR="00716465" w:rsidRPr="00696D61" w:rsidRDefault="00716465" w:rsidP="00716465">
      <w:pPr>
        <w:spacing w:after="0" w:line="240" w:lineRule="auto"/>
        <w:ind w:left="720"/>
        <w:jc w:val="both"/>
        <w:rPr>
          <w:rFonts w:ascii="Times New Roman" w:hAnsi="Times New Roman" w:cs="Times New Roman"/>
        </w:rPr>
      </w:pPr>
    </w:p>
    <w:p w:rsidR="00716465" w:rsidRPr="00696D61" w:rsidRDefault="00716465" w:rsidP="00716465">
      <w:pPr>
        <w:spacing w:after="0" w:line="240" w:lineRule="auto"/>
        <w:ind w:left="709"/>
        <w:outlineLvl w:val="3"/>
        <w:rPr>
          <w:rFonts w:ascii="Times New Roman" w:eastAsia="Times New Roman" w:hAnsi="Times New Roman" w:cs="Times New Roman"/>
          <w:b/>
          <w:bCs/>
          <w:highlight w:val="yellow"/>
          <w:u w:val="single"/>
        </w:rPr>
      </w:pPr>
      <w:r w:rsidRPr="00696D61">
        <w:rPr>
          <w:rFonts w:ascii="Times New Roman" w:eastAsia="Times New Roman" w:hAnsi="Times New Roman" w:cs="Times New Roman"/>
          <w:b/>
          <w:bCs/>
          <w:u w:val="single"/>
        </w:rPr>
        <w:t>Организационный комитет конференции</w:t>
      </w:r>
    </w:p>
    <w:p w:rsidR="00716465" w:rsidRPr="00696D61" w:rsidRDefault="00716465" w:rsidP="00716465">
      <w:pPr>
        <w:spacing w:after="0" w:line="240" w:lineRule="auto"/>
        <w:ind w:left="709"/>
        <w:outlineLvl w:val="3"/>
        <w:rPr>
          <w:rFonts w:ascii="Times New Roman" w:eastAsia="Times New Roman" w:hAnsi="Times New Roman" w:cs="Times New Roman"/>
          <w:b/>
          <w:bCs/>
          <w:highlight w:val="yellow"/>
        </w:rPr>
      </w:pPr>
    </w:p>
    <w:p w:rsidR="00716465" w:rsidRPr="00696D61" w:rsidRDefault="00716465" w:rsidP="00716465">
      <w:pPr>
        <w:spacing w:after="0" w:line="240" w:lineRule="auto"/>
        <w:ind w:left="709"/>
        <w:outlineLvl w:val="2"/>
        <w:rPr>
          <w:rFonts w:ascii="Times New Roman" w:eastAsia="Times New Roman" w:hAnsi="Times New Roman" w:cs="Times New Roman"/>
          <w:b/>
          <w:bCs/>
          <w:u w:val="single"/>
        </w:rPr>
      </w:pPr>
      <w:r w:rsidRPr="00696D61">
        <w:rPr>
          <w:rFonts w:ascii="Times New Roman" w:eastAsia="Times New Roman" w:hAnsi="Times New Roman" w:cs="Times New Roman"/>
          <w:b/>
          <w:bCs/>
          <w:u w:val="single"/>
        </w:rPr>
        <w:t xml:space="preserve">Председатель оргкомитета: </w:t>
      </w:r>
    </w:p>
    <w:p w:rsidR="00716465" w:rsidRPr="00696D61" w:rsidRDefault="00716465" w:rsidP="00716465">
      <w:pPr>
        <w:spacing w:after="0" w:line="240" w:lineRule="auto"/>
        <w:ind w:left="709"/>
        <w:outlineLvl w:val="2"/>
        <w:rPr>
          <w:rFonts w:ascii="Times New Roman" w:eastAsia="Times New Roman" w:hAnsi="Times New Roman" w:cs="Times New Roman"/>
          <w:b/>
          <w:bCs/>
          <w:u w:val="single"/>
        </w:rPr>
      </w:pPr>
      <w:r w:rsidRPr="00696D61">
        <w:rPr>
          <w:rFonts w:ascii="Times New Roman" w:eastAsia="Times New Roman" w:hAnsi="Times New Roman" w:cs="Times New Roman"/>
          <w:b/>
          <w:bCs/>
          <w:u w:val="single"/>
        </w:rPr>
        <w:t>Члены оргкомитета:</w:t>
      </w:r>
    </w:p>
    <w:p w:rsidR="00716465" w:rsidRPr="00696D61" w:rsidRDefault="00716465" w:rsidP="00716465">
      <w:pPr>
        <w:pStyle w:val="a6"/>
        <w:spacing w:after="0"/>
        <w:ind w:left="709"/>
        <w:rPr>
          <w:b/>
          <w:sz w:val="22"/>
          <w:szCs w:val="22"/>
          <w:u w:val="single"/>
        </w:rPr>
      </w:pPr>
      <w:r w:rsidRPr="00696D61">
        <w:rPr>
          <w:b/>
          <w:sz w:val="22"/>
          <w:szCs w:val="22"/>
          <w:u w:val="single"/>
        </w:rPr>
        <w:t xml:space="preserve">Жюри: </w:t>
      </w:r>
    </w:p>
    <w:p w:rsidR="00716465" w:rsidRPr="00696D61" w:rsidRDefault="00716465" w:rsidP="00716465">
      <w:pPr>
        <w:jc w:val="both"/>
        <w:rPr>
          <w:rFonts w:ascii="Times New Roman" w:hAnsi="Times New Roman" w:cs="Times New Roman"/>
        </w:rPr>
      </w:pPr>
    </w:p>
    <w:p w:rsidR="00716465" w:rsidRPr="00696D61" w:rsidRDefault="00716465" w:rsidP="00716465">
      <w:pPr>
        <w:pStyle w:val="a3"/>
        <w:numPr>
          <w:ilvl w:val="0"/>
          <w:numId w:val="19"/>
        </w:numPr>
        <w:spacing w:after="0" w:line="240" w:lineRule="auto"/>
        <w:rPr>
          <w:rFonts w:ascii="Times New Roman" w:eastAsia="Times New Roman" w:hAnsi="Times New Roman" w:cs="Times New Roman"/>
          <w:u w:val="single"/>
        </w:rPr>
      </w:pPr>
      <w:r w:rsidRPr="00696D61">
        <w:rPr>
          <w:rFonts w:ascii="Times New Roman" w:hAnsi="Times New Roman" w:cs="Times New Roman"/>
          <w:b/>
          <w:u w:val="single"/>
        </w:rPr>
        <w:t>Проведение конференции:</w:t>
      </w:r>
    </w:p>
    <w:p w:rsidR="00716465" w:rsidRPr="00696D61" w:rsidRDefault="00716465" w:rsidP="00716465">
      <w:pPr>
        <w:pStyle w:val="a3"/>
        <w:spacing w:after="0" w:line="240" w:lineRule="auto"/>
        <w:ind w:left="1080"/>
        <w:rPr>
          <w:rFonts w:ascii="Times New Roman" w:eastAsia="Times New Roman" w:hAnsi="Times New Roman" w:cs="Times New Roman"/>
          <w:u w:val="single"/>
        </w:rPr>
      </w:pPr>
    </w:p>
    <w:p w:rsidR="00716465" w:rsidRPr="00696D61" w:rsidRDefault="00716465" w:rsidP="00716465">
      <w:pPr>
        <w:pStyle w:val="a3"/>
        <w:numPr>
          <w:ilvl w:val="1"/>
          <w:numId w:val="19"/>
        </w:numPr>
        <w:spacing w:after="0" w:line="240" w:lineRule="auto"/>
        <w:ind w:left="567" w:hanging="567"/>
        <w:jc w:val="both"/>
        <w:rPr>
          <w:rFonts w:ascii="Times New Roman" w:eastAsia="Times New Roman" w:hAnsi="Times New Roman" w:cs="Times New Roman"/>
          <w:u w:val="single"/>
        </w:rPr>
      </w:pPr>
      <w:r w:rsidRPr="00696D61">
        <w:rPr>
          <w:rFonts w:ascii="Times New Roman" w:hAnsi="Times New Roman" w:cs="Times New Roman"/>
        </w:rPr>
        <w:t>Конференция проводится ежегодно  в соответствии с планом работы школы.</w:t>
      </w:r>
    </w:p>
    <w:p w:rsidR="00716465" w:rsidRPr="00696D61" w:rsidRDefault="00716465" w:rsidP="00716465">
      <w:pPr>
        <w:pStyle w:val="a3"/>
        <w:numPr>
          <w:ilvl w:val="1"/>
          <w:numId w:val="19"/>
        </w:numPr>
        <w:ind w:left="567" w:hanging="567"/>
        <w:jc w:val="both"/>
        <w:rPr>
          <w:rFonts w:ascii="Times New Roman" w:hAnsi="Times New Roman" w:cs="Times New Roman"/>
        </w:rPr>
      </w:pPr>
      <w:r w:rsidRPr="00696D61">
        <w:rPr>
          <w:rFonts w:ascii="Times New Roman" w:hAnsi="Times New Roman" w:cs="Times New Roman"/>
        </w:rPr>
        <w:t>На первом этапе проводится заочная экспертиза работ учащихся.</w:t>
      </w:r>
    </w:p>
    <w:p w:rsidR="00716465" w:rsidRPr="00696D61" w:rsidRDefault="00716465" w:rsidP="00716465">
      <w:pPr>
        <w:pStyle w:val="a3"/>
        <w:numPr>
          <w:ilvl w:val="1"/>
          <w:numId w:val="19"/>
        </w:numPr>
        <w:ind w:left="567" w:hanging="567"/>
        <w:jc w:val="both"/>
        <w:rPr>
          <w:rFonts w:ascii="Times New Roman" w:hAnsi="Times New Roman" w:cs="Times New Roman"/>
        </w:rPr>
      </w:pPr>
      <w:r w:rsidRPr="00696D61">
        <w:rPr>
          <w:rFonts w:ascii="Times New Roman" w:hAnsi="Times New Roman" w:cs="Times New Roman"/>
        </w:rPr>
        <w:t>На втором этапе проводится публичная защита работ, которая оценивается составом жюри по направлениям или видам работ.</w:t>
      </w:r>
    </w:p>
    <w:p w:rsidR="00716465" w:rsidRPr="00696D61" w:rsidRDefault="00716465" w:rsidP="00716465">
      <w:pPr>
        <w:pStyle w:val="a3"/>
        <w:numPr>
          <w:ilvl w:val="1"/>
          <w:numId w:val="19"/>
        </w:numPr>
        <w:spacing w:after="0" w:line="240" w:lineRule="auto"/>
        <w:ind w:left="567" w:hanging="567"/>
        <w:jc w:val="both"/>
        <w:rPr>
          <w:rFonts w:ascii="Times New Roman" w:eastAsia="Times New Roman" w:hAnsi="Times New Roman" w:cs="Times New Roman"/>
          <w:u w:val="single"/>
        </w:rPr>
      </w:pPr>
      <w:r w:rsidRPr="00696D61">
        <w:rPr>
          <w:rFonts w:ascii="Times New Roman" w:hAnsi="Times New Roman" w:cs="Times New Roman"/>
        </w:rPr>
        <w:t>Представление работ проводится  в виде устных сообщений, выступлений учащихся в течение 7 минут, 5 минут на обсуждение. Участник представляет идею работы, рабочую гипотезу, этапы выполнения,  результат и выводы по работе,  применяет  различные способы иллюстрирования (компьютерное  сопровождение, стендовый доклад и т.п.).</w:t>
      </w:r>
    </w:p>
    <w:p w:rsidR="00716465" w:rsidRPr="00696D61" w:rsidRDefault="00716465" w:rsidP="00716465">
      <w:pPr>
        <w:pStyle w:val="a3"/>
        <w:numPr>
          <w:ilvl w:val="1"/>
          <w:numId w:val="19"/>
        </w:numPr>
        <w:spacing w:after="0" w:line="240" w:lineRule="auto"/>
        <w:ind w:left="567" w:hanging="567"/>
        <w:jc w:val="both"/>
        <w:rPr>
          <w:rFonts w:ascii="Times New Roman" w:eastAsia="Times New Roman" w:hAnsi="Times New Roman" w:cs="Times New Roman"/>
          <w:u w:val="single"/>
        </w:rPr>
      </w:pPr>
      <w:r w:rsidRPr="00696D61">
        <w:rPr>
          <w:rFonts w:ascii="Times New Roman" w:hAnsi="Times New Roman" w:cs="Times New Roman"/>
        </w:rPr>
        <w:t>Участники конференции предоставляют членам экспертной комиссии текст работы,  отпечатанный на компьютере, в исключительных случаях – написанный от руки.</w:t>
      </w:r>
    </w:p>
    <w:p w:rsidR="00716465" w:rsidRPr="00696D61" w:rsidRDefault="00716465" w:rsidP="00716465">
      <w:pPr>
        <w:pStyle w:val="a3"/>
        <w:numPr>
          <w:ilvl w:val="1"/>
          <w:numId w:val="19"/>
        </w:numPr>
        <w:spacing w:after="0" w:line="240" w:lineRule="auto"/>
        <w:ind w:left="567" w:hanging="567"/>
        <w:jc w:val="both"/>
        <w:rPr>
          <w:rFonts w:ascii="Times New Roman" w:eastAsia="Times New Roman" w:hAnsi="Times New Roman" w:cs="Times New Roman"/>
          <w:u w:val="single"/>
        </w:rPr>
      </w:pPr>
      <w:r w:rsidRPr="00696D61">
        <w:rPr>
          <w:rFonts w:ascii="Times New Roman" w:hAnsi="Times New Roman" w:cs="Times New Roman"/>
        </w:rPr>
        <w:t>Порядок выступлений определяется программой данной конференции, утвержденной оргкомитетом.</w:t>
      </w:r>
    </w:p>
    <w:p w:rsidR="00716465" w:rsidRPr="00696D61" w:rsidRDefault="00716465" w:rsidP="00716465">
      <w:pPr>
        <w:pStyle w:val="a3"/>
        <w:numPr>
          <w:ilvl w:val="1"/>
          <w:numId w:val="19"/>
        </w:numPr>
        <w:spacing w:after="0" w:line="240" w:lineRule="auto"/>
        <w:ind w:left="567" w:hanging="567"/>
        <w:jc w:val="both"/>
        <w:rPr>
          <w:rFonts w:ascii="Times New Roman" w:eastAsia="Times New Roman" w:hAnsi="Times New Roman" w:cs="Times New Roman"/>
          <w:u w:val="single"/>
        </w:rPr>
      </w:pPr>
      <w:r w:rsidRPr="00696D61">
        <w:rPr>
          <w:rFonts w:ascii="Times New Roman" w:hAnsi="Times New Roman" w:cs="Times New Roman"/>
        </w:rPr>
        <w:t>В ходе презентации и ответов на вопросы, жюри оценивает работу по заранее утвержденным и внесенным в оценочные листы критериям (Приложение 2,4,6,8,10,12).</w:t>
      </w:r>
    </w:p>
    <w:p w:rsidR="00716465" w:rsidRPr="00696D61" w:rsidRDefault="00716465" w:rsidP="00716465">
      <w:pPr>
        <w:pStyle w:val="a3"/>
        <w:numPr>
          <w:ilvl w:val="1"/>
          <w:numId w:val="19"/>
        </w:numPr>
        <w:spacing w:after="0" w:line="240" w:lineRule="auto"/>
        <w:ind w:left="567" w:hanging="567"/>
        <w:jc w:val="both"/>
        <w:rPr>
          <w:rFonts w:ascii="Times New Roman" w:eastAsia="Times New Roman" w:hAnsi="Times New Roman" w:cs="Times New Roman"/>
          <w:u w:val="single"/>
        </w:rPr>
      </w:pPr>
      <w:r w:rsidRPr="00696D61">
        <w:rPr>
          <w:rFonts w:ascii="Times New Roman" w:hAnsi="Times New Roman" w:cs="Times New Roman"/>
        </w:rPr>
        <w:t>После подведения итогов жюри объявляет результаты, определяя лауреатов, призеров конференции; проводит вручение дипломов, грамот участникам и их руководителям.</w:t>
      </w:r>
    </w:p>
    <w:p w:rsidR="00696D61" w:rsidRPr="00696D61" w:rsidRDefault="00696D61" w:rsidP="00716465">
      <w:pPr>
        <w:pStyle w:val="a3"/>
        <w:numPr>
          <w:ilvl w:val="1"/>
          <w:numId w:val="19"/>
        </w:numPr>
        <w:spacing w:after="0" w:line="240" w:lineRule="auto"/>
        <w:ind w:left="567" w:hanging="567"/>
        <w:jc w:val="both"/>
        <w:rPr>
          <w:rFonts w:ascii="Times New Roman" w:eastAsia="Times New Roman" w:hAnsi="Times New Roman" w:cs="Times New Roman"/>
          <w:u w:val="single"/>
        </w:rPr>
      </w:pPr>
    </w:p>
    <w:p w:rsidR="00716465" w:rsidRPr="00696D61" w:rsidRDefault="00716465" w:rsidP="00716465">
      <w:pPr>
        <w:pStyle w:val="a3"/>
        <w:numPr>
          <w:ilvl w:val="0"/>
          <w:numId w:val="19"/>
        </w:numPr>
        <w:spacing w:after="0" w:line="240" w:lineRule="auto"/>
        <w:jc w:val="both"/>
        <w:rPr>
          <w:rFonts w:ascii="Times New Roman" w:hAnsi="Times New Roman" w:cs="Times New Roman"/>
          <w:b/>
          <w:bCs/>
          <w:spacing w:val="-1"/>
          <w:u w:val="single"/>
        </w:rPr>
      </w:pPr>
      <w:r w:rsidRPr="00696D61">
        <w:rPr>
          <w:rFonts w:ascii="Times New Roman" w:hAnsi="Times New Roman" w:cs="Times New Roman"/>
          <w:b/>
          <w:bCs/>
          <w:spacing w:val="-1"/>
          <w:u w:val="single"/>
        </w:rPr>
        <w:t>Порядок проведения конференции и условия участия.</w:t>
      </w:r>
    </w:p>
    <w:p w:rsidR="00716465" w:rsidRPr="00696D61" w:rsidRDefault="00716465" w:rsidP="00716465">
      <w:pPr>
        <w:spacing w:after="0" w:line="240" w:lineRule="auto"/>
        <w:ind w:left="720"/>
        <w:jc w:val="both"/>
        <w:rPr>
          <w:rFonts w:ascii="Times New Roman" w:hAnsi="Times New Roman" w:cs="Times New Roman"/>
          <w:bCs/>
          <w:spacing w:val="-1"/>
          <w:u w:val="single"/>
        </w:rPr>
      </w:pPr>
    </w:p>
    <w:p w:rsidR="00716465" w:rsidRPr="00696D61" w:rsidRDefault="00716465" w:rsidP="00716465">
      <w:pPr>
        <w:pStyle w:val="a3"/>
        <w:numPr>
          <w:ilvl w:val="1"/>
          <w:numId w:val="19"/>
        </w:numPr>
        <w:spacing w:after="0" w:line="240" w:lineRule="auto"/>
        <w:ind w:left="426" w:hanging="426"/>
        <w:jc w:val="both"/>
        <w:rPr>
          <w:rFonts w:ascii="Times New Roman" w:hAnsi="Times New Roman" w:cs="Times New Roman"/>
          <w:b/>
          <w:bCs/>
          <w:spacing w:val="-1"/>
          <w:u w:val="single"/>
        </w:rPr>
      </w:pPr>
      <w:r w:rsidRPr="00696D61">
        <w:rPr>
          <w:rFonts w:ascii="Times New Roman" w:hAnsi="Times New Roman" w:cs="Times New Roman"/>
          <w:bCs/>
          <w:spacing w:val="-1"/>
          <w:u w:val="single"/>
        </w:rPr>
        <w:t xml:space="preserve"> Участники конкурса.</w:t>
      </w:r>
    </w:p>
    <w:p w:rsidR="00716465" w:rsidRPr="00696D61" w:rsidRDefault="00716465" w:rsidP="00716465">
      <w:pPr>
        <w:shd w:val="clear" w:color="auto" w:fill="FFFFFF"/>
        <w:spacing w:after="0"/>
        <w:ind w:left="426" w:hanging="426"/>
        <w:jc w:val="both"/>
        <w:rPr>
          <w:rFonts w:ascii="Times New Roman" w:eastAsia="Times New Roman" w:hAnsi="Times New Roman" w:cs="Times New Roman"/>
        </w:rPr>
      </w:pPr>
      <w:r w:rsidRPr="00696D61">
        <w:rPr>
          <w:rFonts w:ascii="Times New Roman" w:eastAsia="Times New Roman" w:hAnsi="Times New Roman" w:cs="Times New Roman"/>
        </w:rPr>
        <w:t xml:space="preserve">В конференции принимают участие школьники 2 – 11 классов  школы                  пос. Искателей. </w:t>
      </w:r>
    </w:p>
    <w:p w:rsidR="00716465" w:rsidRPr="00696D61" w:rsidRDefault="00716465" w:rsidP="00716465">
      <w:pPr>
        <w:shd w:val="clear" w:color="auto" w:fill="FFFFFF"/>
        <w:spacing w:after="0"/>
        <w:ind w:left="426" w:hanging="426"/>
        <w:jc w:val="both"/>
        <w:rPr>
          <w:rFonts w:ascii="Times New Roman" w:eastAsia="Times New Roman" w:hAnsi="Times New Roman" w:cs="Times New Roman"/>
        </w:rPr>
      </w:pPr>
      <w:r w:rsidRPr="00696D61">
        <w:rPr>
          <w:rFonts w:ascii="Times New Roman" w:eastAsia="Times New Roman" w:hAnsi="Times New Roman" w:cs="Times New Roman"/>
        </w:rPr>
        <w:t>7.2 Конференция проходит в два этапа:</w:t>
      </w:r>
    </w:p>
    <w:p w:rsidR="00716465" w:rsidRPr="00696D61" w:rsidRDefault="00716465" w:rsidP="00696D61">
      <w:pPr>
        <w:shd w:val="clear" w:color="auto" w:fill="FFFFFF"/>
        <w:spacing w:after="0" w:line="240" w:lineRule="auto"/>
        <w:ind w:left="426" w:hanging="426"/>
        <w:rPr>
          <w:rFonts w:ascii="Times New Roman" w:hAnsi="Times New Roman" w:cs="Times New Roman"/>
          <w:bCs/>
          <w:spacing w:val="-1"/>
        </w:rPr>
      </w:pPr>
      <w:proofErr w:type="gramStart"/>
      <w:r w:rsidRPr="00696D61">
        <w:rPr>
          <w:rFonts w:ascii="Times New Roman" w:hAnsi="Times New Roman" w:cs="Times New Roman"/>
          <w:b/>
          <w:bCs/>
          <w:spacing w:val="-1"/>
          <w:u w:val="single"/>
          <w:lang w:val="en-US"/>
        </w:rPr>
        <w:t>I</w:t>
      </w:r>
      <w:r w:rsidRPr="00696D61">
        <w:rPr>
          <w:rFonts w:ascii="Times New Roman" w:hAnsi="Times New Roman" w:cs="Times New Roman"/>
          <w:b/>
          <w:bCs/>
          <w:spacing w:val="-1"/>
          <w:u w:val="single"/>
        </w:rPr>
        <w:t xml:space="preserve"> этап</w:t>
      </w:r>
      <w:r w:rsidRPr="00696D61">
        <w:rPr>
          <w:rFonts w:ascii="Times New Roman" w:hAnsi="Times New Roman" w:cs="Times New Roman"/>
          <w:bCs/>
          <w:spacing w:val="-1"/>
        </w:rPr>
        <w:t>.</w:t>
      </w:r>
      <w:proofErr w:type="gramEnd"/>
      <w:r w:rsidRPr="00696D61">
        <w:rPr>
          <w:rFonts w:ascii="Times New Roman" w:hAnsi="Times New Roman" w:cs="Times New Roman"/>
          <w:bCs/>
          <w:spacing w:val="-1"/>
        </w:rPr>
        <w:t xml:space="preserve"> Заочный конкурс.</w:t>
      </w:r>
    </w:p>
    <w:p w:rsidR="00716465" w:rsidRPr="00696D61" w:rsidRDefault="00716465" w:rsidP="00696D61">
      <w:pPr>
        <w:spacing w:beforeAutospacing="1" w:after="0" w:line="240" w:lineRule="auto"/>
        <w:ind w:left="426" w:hanging="426"/>
        <w:rPr>
          <w:rFonts w:ascii="Times New Roman" w:eastAsia="Times New Roman" w:hAnsi="Times New Roman" w:cs="Times New Roman"/>
        </w:rPr>
      </w:pPr>
      <w:proofErr w:type="gramStart"/>
      <w:r w:rsidRPr="00696D61">
        <w:rPr>
          <w:rFonts w:ascii="Times New Roman" w:hAnsi="Times New Roman" w:cs="Times New Roman"/>
          <w:b/>
          <w:bCs/>
          <w:spacing w:val="-1"/>
          <w:u w:val="single"/>
          <w:lang w:val="en-US"/>
        </w:rPr>
        <w:t>II</w:t>
      </w:r>
      <w:r w:rsidRPr="00696D61">
        <w:rPr>
          <w:rFonts w:ascii="Times New Roman" w:hAnsi="Times New Roman" w:cs="Times New Roman"/>
          <w:b/>
          <w:bCs/>
          <w:spacing w:val="-1"/>
          <w:u w:val="single"/>
        </w:rPr>
        <w:t xml:space="preserve"> этап</w:t>
      </w:r>
      <w:r w:rsidRPr="00696D61">
        <w:rPr>
          <w:rFonts w:ascii="Times New Roman" w:hAnsi="Times New Roman" w:cs="Times New Roman"/>
          <w:bCs/>
          <w:spacing w:val="-1"/>
        </w:rPr>
        <w:t>.</w:t>
      </w:r>
      <w:proofErr w:type="gramEnd"/>
      <w:r w:rsidRPr="00696D61">
        <w:rPr>
          <w:rFonts w:ascii="Times New Roman" w:hAnsi="Times New Roman" w:cs="Times New Roman"/>
          <w:bCs/>
          <w:spacing w:val="-1"/>
        </w:rPr>
        <w:t xml:space="preserve"> </w:t>
      </w:r>
      <w:r w:rsidRPr="00696D61">
        <w:rPr>
          <w:rFonts w:ascii="Times New Roman" w:eastAsia="Times New Roman" w:hAnsi="Times New Roman" w:cs="Times New Roman"/>
        </w:rPr>
        <w:t>Защита работ в секциях по направлениям.</w:t>
      </w:r>
    </w:p>
    <w:p w:rsidR="00716465" w:rsidRPr="00696D61" w:rsidRDefault="00716465" w:rsidP="00716465">
      <w:pPr>
        <w:spacing w:beforeAutospacing="1" w:after="0" w:line="240" w:lineRule="auto"/>
        <w:ind w:left="426" w:hanging="426"/>
        <w:rPr>
          <w:rFonts w:ascii="Times New Roman" w:eastAsia="Times New Roman" w:hAnsi="Times New Roman" w:cs="Times New Roman"/>
        </w:rPr>
      </w:pPr>
      <w:r w:rsidRPr="00696D61">
        <w:rPr>
          <w:rFonts w:ascii="Times New Roman" w:hAnsi="Times New Roman" w:cs="Times New Roman"/>
          <w:bCs/>
          <w:spacing w:val="-1"/>
        </w:rPr>
        <w:t>7.</w:t>
      </w:r>
      <w:r w:rsidRPr="00696D61">
        <w:rPr>
          <w:rFonts w:ascii="Times New Roman" w:hAnsi="Times New Roman" w:cs="Times New Roman"/>
        </w:rPr>
        <w:t xml:space="preserve">3 </w:t>
      </w:r>
      <w:r w:rsidRPr="00696D61">
        <w:rPr>
          <w:rFonts w:ascii="Times New Roman" w:hAnsi="Times New Roman" w:cs="Times New Roman"/>
          <w:u w:val="single"/>
        </w:rPr>
        <w:t>Сроки проведения:</w:t>
      </w:r>
    </w:p>
    <w:p w:rsidR="00716465" w:rsidRPr="00696D61" w:rsidRDefault="00716465" w:rsidP="00716465">
      <w:pPr>
        <w:pStyle w:val="a6"/>
        <w:spacing w:after="0"/>
        <w:ind w:left="426" w:hanging="426"/>
        <w:rPr>
          <w:sz w:val="22"/>
          <w:szCs w:val="22"/>
          <w:u w:val="single"/>
        </w:rPr>
      </w:pPr>
    </w:p>
    <w:p w:rsidR="00716465" w:rsidRPr="00696D61" w:rsidRDefault="00716465" w:rsidP="00716465">
      <w:pPr>
        <w:pStyle w:val="a6"/>
        <w:spacing w:after="0"/>
        <w:ind w:left="426" w:hanging="426"/>
        <w:rPr>
          <w:sz w:val="22"/>
          <w:szCs w:val="22"/>
        </w:rPr>
      </w:pPr>
      <w:r w:rsidRPr="00696D61">
        <w:rPr>
          <w:b/>
          <w:sz w:val="22"/>
          <w:szCs w:val="22"/>
          <w:u w:val="single"/>
          <w:lang w:val="en-US"/>
        </w:rPr>
        <w:t>I</w:t>
      </w:r>
      <w:r w:rsidRPr="00696D61">
        <w:rPr>
          <w:b/>
          <w:sz w:val="22"/>
          <w:szCs w:val="22"/>
          <w:u w:val="single"/>
        </w:rPr>
        <w:t xml:space="preserve"> этап</w:t>
      </w:r>
      <w:r w:rsidRPr="00696D61">
        <w:rPr>
          <w:sz w:val="22"/>
          <w:szCs w:val="22"/>
        </w:rPr>
        <w:t xml:space="preserve"> - до </w:t>
      </w:r>
      <w:r w:rsidRPr="00696D61">
        <w:rPr>
          <w:color w:val="FF0000"/>
          <w:sz w:val="22"/>
          <w:szCs w:val="22"/>
        </w:rPr>
        <w:t xml:space="preserve">25 </w:t>
      </w:r>
      <w:r w:rsidRPr="00696D61">
        <w:rPr>
          <w:sz w:val="22"/>
          <w:szCs w:val="22"/>
        </w:rPr>
        <w:t>декабря 2014 года (сдача работ)</w:t>
      </w:r>
    </w:p>
    <w:p w:rsidR="00716465" w:rsidRPr="00696D61" w:rsidRDefault="00716465" w:rsidP="00716465">
      <w:pPr>
        <w:pStyle w:val="a6"/>
        <w:spacing w:after="0"/>
        <w:ind w:left="426" w:hanging="426"/>
        <w:rPr>
          <w:sz w:val="22"/>
          <w:szCs w:val="22"/>
        </w:rPr>
      </w:pPr>
      <w:r w:rsidRPr="00696D61">
        <w:rPr>
          <w:b/>
          <w:sz w:val="22"/>
          <w:szCs w:val="22"/>
          <w:u w:val="single"/>
          <w:lang w:val="en-US"/>
        </w:rPr>
        <w:t>II</w:t>
      </w:r>
      <w:r w:rsidRPr="00696D61">
        <w:rPr>
          <w:b/>
          <w:sz w:val="22"/>
          <w:szCs w:val="22"/>
          <w:u w:val="single"/>
        </w:rPr>
        <w:t xml:space="preserve"> этап</w:t>
      </w:r>
      <w:r w:rsidRPr="00696D61">
        <w:rPr>
          <w:sz w:val="22"/>
          <w:szCs w:val="22"/>
        </w:rPr>
        <w:t xml:space="preserve"> – </w:t>
      </w:r>
      <w:r w:rsidRPr="00696D61">
        <w:rPr>
          <w:color w:val="FF0000"/>
          <w:sz w:val="22"/>
          <w:szCs w:val="22"/>
        </w:rPr>
        <w:t>11 февраля</w:t>
      </w:r>
      <w:r w:rsidRPr="00696D61">
        <w:rPr>
          <w:sz w:val="22"/>
          <w:szCs w:val="22"/>
        </w:rPr>
        <w:t xml:space="preserve"> 2015 года (защита работ)</w:t>
      </w:r>
    </w:p>
    <w:p w:rsidR="00716465" w:rsidRPr="00696D61" w:rsidRDefault="00716465" w:rsidP="00716465">
      <w:pPr>
        <w:pStyle w:val="a6"/>
        <w:spacing w:after="0"/>
        <w:ind w:left="709"/>
        <w:rPr>
          <w:sz w:val="22"/>
          <w:szCs w:val="22"/>
        </w:rPr>
      </w:pPr>
    </w:p>
    <w:p w:rsidR="00716465" w:rsidRPr="00696D61" w:rsidRDefault="00716465" w:rsidP="00716465">
      <w:pPr>
        <w:pStyle w:val="a6"/>
        <w:numPr>
          <w:ilvl w:val="0"/>
          <w:numId w:val="19"/>
        </w:numPr>
        <w:spacing w:after="0" w:line="240" w:lineRule="auto"/>
        <w:jc w:val="both"/>
        <w:rPr>
          <w:rStyle w:val="ac"/>
          <w:b w:val="0"/>
          <w:bCs w:val="0"/>
          <w:sz w:val="22"/>
          <w:szCs w:val="22"/>
        </w:rPr>
      </w:pPr>
      <w:r w:rsidRPr="00696D61">
        <w:rPr>
          <w:rStyle w:val="ac"/>
          <w:sz w:val="22"/>
          <w:szCs w:val="22"/>
          <w:u w:val="single"/>
        </w:rPr>
        <w:lastRenderedPageBreak/>
        <w:t>Требования к участникам конкурса и тематике работ:</w:t>
      </w:r>
    </w:p>
    <w:p w:rsidR="00716465" w:rsidRPr="00696D61" w:rsidRDefault="00716465" w:rsidP="00716465">
      <w:pPr>
        <w:pStyle w:val="a6"/>
        <w:spacing w:after="0"/>
        <w:ind w:left="1080"/>
        <w:jc w:val="both"/>
        <w:rPr>
          <w:rStyle w:val="ac"/>
          <w:b w:val="0"/>
          <w:bCs w:val="0"/>
          <w:sz w:val="22"/>
          <w:szCs w:val="22"/>
        </w:rPr>
      </w:pPr>
    </w:p>
    <w:p w:rsidR="00716465" w:rsidRPr="00696D61" w:rsidRDefault="00716465" w:rsidP="00716465">
      <w:pPr>
        <w:pStyle w:val="a3"/>
        <w:numPr>
          <w:ilvl w:val="1"/>
          <w:numId w:val="19"/>
        </w:numPr>
        <w:spacing w:line="240" w:lineRule="auto"/>
        <w:ind w:left="426" w:hanging="426"/>
        <w:jc w:val="both"/>
        <w:rPr>
          <w:rFonts w:ascii="Times New Roman" w:hAnsi="Times New Roman" w:cs="Times New Roman"/>
        </w:rPr>
      </w:pPr>
      <w:r w:rsidRPr="00696D61">
        <w:rPr>
          <w:rFonts w:ascii="Times New Roman" w:hAnsi="Times New Roman" w:cs="Times New Roman"/>
        </w:rPr>
        <w:t xml:space="preserve">В школьной ученической конференции принимают участие учащиеся школы п. Искателей со 2 по 11 классы, подготовившие исследовательские работы (проекты) согласно утвержденным положениям. </w:t>
      </w:r>
    </w:p>
    <w:p w:rsidR="00716465" w:rsidRPr="00696D61" w:rsidRDefault="00716465" w:rsidP="00716465">
      <w:pPr>
        <w:pStyle w:val="a3"/>
        <w:numPr>
          <w:ilvl w:val="1"/>
          <w:numId w:val="19"/>
        </w:numPr>
        <w:spacing w:line="240" w:lineRule="auto"/>
        <w:ind w:left="426" w:hanging="426"/>
        <w:jc w:val="both"/>
        <w:rPr>
          <w:rFonts w:ascii="Times New Roman" w:hAnsi="Times New Roman" w:cs="Times New Roman"/>
        </w:rPr>
      </w:pPr>
      <w:r w:rsidRPr="00696D61">
        <w:rPr>
          <w:rFonts w:ascii="Times New Roman" w:hAnsi="Times New Roman" w:cs="Times New Roman"/>
        </w:rPr>
        <w:t>Учащиеся могут представить творческие (авторские) работы, доклады реферативного или исследовательского характера, проекты.</w:t>
      </w:r>
    </w:p>
    <w:p w:rsidR="00716465" w:rsidRPr="00696D61" w:rsidRDefault="00716465" w:rsidP="00716465">
      <w:pPr>
        <w:pStyle w:val="a3"/>
        <w:numPr>
          <w:ilvl w:val="1"/>
          <w:numId w:val="19"/>
        </w:numPr>
        <w:spacing w:line="240" w:lineRule="auto"/>
        <w:ind w:left="426" w:hanging="426"/>
        <w:jc w:val="both"/>
        <w:rPr>
          <w:rFonts w:ascii="Times New Roman" w:hAnsi="Times New Roman" w:cs="Times New Roman"/>
        </w:rPr>
      </w:pPr>
      <w:r w:rsidRPr="00696D61">
        <w:rPr>
          <w:rFonts w:ascii="Times New Roman" w:hAnsi="Times New Roman" w:cs="Times New Roman"/>
        </w:rPr>
        <w:t>Тематика творческих работ должна соответствовать заявленной теме конференции.</w:t>
      </w:r>
    </w:p>
    <w:p w:rsidR="00716465" w:rsidRPr="00696D61" w:rsidRDefault="00716465" w:rsidP="00716465">
      <w:pPr>
        <w:pStyle w:val="a3"/>
        <w:numPr>
          <w:ilvl w:val="1"/>
          <w:numId w:val="19"/>
        </w:numPr>
        <w:spacing w:line="240" w:lineRule="auto"/>
        <w:ind w:left="426" w:hanging="426"/>
        <w:jc w:val="both"/>
        <w:rPr>
          <w:rFonts w:ascii="Times New Roman" w:hAnsi="Times New Roman" w:cs="Times New Roman"/>
        </w:rPr>
      </w:pPr>
      <w:r w:rsidRPr="00696D61">
        <w:rPr>
          <w:rFonts w:ascii="Times New Roman" w:hAnsi="Times New Roman" w:cs="Times New Roman"/>
        </w:rPr>
        <w:t xml:space="preserve">Продуктом исследовательской работы может быть текст, описывающий исследование в данной области знаний и представляющий его результаты. Исследование может работать как на подтверждение или опровержение собственной гипотезы, так и на перепроверку уже существующей.      </w:t>
      </w:r>
    </w:p>
    <w:p w:rsidR="00716465" w:rsidRPr="00696D61" w:rsidRDefault="00716465" w:rsidP="00716465">
      <w:pPr>
        <w:pStyle w:val="a3"/>
        <w:numPr>
          <w:ilvl w:val="1"/>
          <w:numId w:val="19"/>
        </w:numPr>
        <w:spacing w:line="240" w:lineRule="auto"/>
        <w:ind w:left="426" w:hanging="426"/>
        <w:jc w:val="both"/>
        <w:rPr>
          <w:rFonts w:ascii="Times New Roman" w:hAnsi="Times New Roman" w:cs="Times New Roman"/>
        </w:rPr>
      </w:pPr>
      <w:r w:rsidRPr="00696D61">
        <w:rPr>
          <w:rFonts w:ascii="Times New Roman" w:hAnsi="Times New Roman" w:cs="Times New Roman"/>
        </w:rPr>
        <w:t>Ученическая конференция не ставит своей целью представление конечных результатов работы. Участник конференции может продолжить работу над своим продуктом после его представления, изменять и совершенствовать его с учётом замечаний, предложений и предположений, родившихся на обсуждении во время конференции.</w:t>
      </w:r>
    </w:p>
    <w:p w:rsidR="00716465" w:rsidRPr="00696D61" w:rsidRDefault="00716465" w:rsidP="00716465">
      <w:pPr>
        <w:pStyle w:val="a3"/>
        <w:numPr>
          <w:ilvl w:val="1"/>
          <w:numId w:val="19"/>
        </w:numPr>
        <w:spacing w:line="240" w:lineRule="auto"/>
        <w:ind w:left="426" w:hanging="426"/>
        <w:jc w:val="both"/>
        <w:rPr>
          <w:rFonts w:ascii="Times New Roman" w:hAnsi="Times New Roman" w:cs="Times New Roman"/>
        </w:rPr>
      </w:pPr>
      <w:r w:rsidRPr="00696D61">
        <w:rPr>
          <w:rFonts w:ascii="Times New Roman" w:hAnsi="Times New Roman" w:cs="Times New Roman"/>
        </w:rPr>
        <w:t>Работы учащихся,  представляемые на конференцию, должны отвечать следующим требованиям: исследовательский характер (постановка проблемы, наличие целей и задач, соответствующих им анализа и вывода); глубина знания автором избранной области исследования; наличие теоретических и (или) практических достижений автора.</w:t>
      </w:r>
    </w:p>
    <w:p w:rsidR="00716465" w:rsidRPr="00696D61" w:rsidRDefault="00716465" w:rsidP="00716465">
      <w:pPr>
        <w:pStyle w:val="a3"/>
        <w:numPr>
          <w:ilvl w:val="1"/>
          <w:numId w:val="19"/>
        </w:numPr>
        <w:spacing w:line="240" w:lineRule="auto"/>
        <w:ind w:left="426" w:hanging="426"/>
        <w:jc w:val="both"/>
        <w:rPr>
          <w:rFonts w:ascii="Times New Roman" w:hAnsi="Times New Roman" w:cs="Times New Roman"/>
          <w:u w:val="single"/>
        </w:rPr>
      </w:pPr>
      <w:r w:rsidRPr="00696D61">
        <w:rPr>
          <w:rFonts w:ascii="Times New Roman" w:hAnsi="Times New Roman" w:cs="Times New Roman"/>
          <w:u w:val="single"/>
        </w:rPr>
        <w:t>Исследовательские работы оформляются в соответствии со следующими требованиями:</w:t>
      </w:r>
    </w:p>
    <w:p w:rsidR="00716465" w:rsidRPr="00696D61" w:rsidRDefault="00716465" w:rsidP="00716465">
      <w:pPr>
        <w:pStyle w:val="a3"/>
        <w:spacing w:line="240" w:lineRule="auto"/>
        <w:ind w:left="426" w:hanging="426"/>
        <w:jc w:val="both"/>
        <w:rPr>
          <w:rFonts w:ascii="Times New Roman" w:hAnsi="Times New Roman" w:cs="Times New Roman"/>
        </w:rPr>
      </w:pPr>
    </w:p>
    <w:p w:rsidR="00716465" w:rsidRPr="00696D61" w:rsidRDefault="00716465" w:rsidP="00716465">
      <w:pPr>
        <w:pStyle w:val="a3"/>
        <w:numPr>
          <w:ilvl w:val="0"/>
          <w:numId w:val="21"/>
        </w:numPr>
        <w:spacing w:line="240" w:lineRule="auto"/>
        <w:ind w:left="426" w:hanging="426"/>
        <w:jc w:val="both"/>
        <w:rPr>
          <w:rFonts w:ascii="Times New Roman" w:hAnsi="Times New Roman" w:cs="Times New Roman"/>
        </w:rPr>
      </w:pPr>
      <w:r w:rsidRPr="00696D61">
        <w:rPr>
          <w:rFonts w:ascii="Times New Roman" w:hAnsi="Times New Roman" w:cs="Times New Roman"/>
        </w:rPr>
        <w:t>объем работы не должен превышать 6-7 листов  (без приложения) для учащихся основной и старшей школы, и 3-4 страницы для учащихся младших классов;</w:t>
      </w:r>
    </w:p>
    <w:p w:rsidR="00716465" w:rsidRPr="00696D61" w:rsidRDefault="00716465" w:rsidP="00716465">
      <w:pPr>
        <w:pStyle w:val="a3"/>
        <w:numPr>
          <w:ilvl w:val="0"/>
          <w:numId w:val="21"/>
        </w:numPr>
        <w:spacing w:line="240" w:lineRule="auto"/>
        <w:ind w:left="426" w:hanging="426"/>
        <w:jc w:val="both"/>
        <w:rPr>
          <w:rFonts w:ascii="Times New Roman" w:hAnsi="Times New Roman" w:cs="Times New Roman"/>
        </w:rPr>
      </w:pPr>
      <w:r w:rsidRPr="00696D61">
        <w:rPr>
          <w:rFonts w:ascii="Times New Roman" w:hAnsi="Times New Roman" w:cs="Times New Roman"/>
        </w:rPr>
        <w:t>объем приложения до 7 листов;</w:t>
      </w:r>
    </w:p>
    <w:p w:rsidR="00716465" w:rsidRPr="00696D61" w:rsidRDefault="00716465" w:rsidP="00716465">
      <w:pPr>
        <w:pStyle w:val="a3"/>
        <w:numPr>
          <w:ilvl w:val="0"/>
          <w:numId w:val="21"/>
        </w:numPr>
        <w:spacing w:line="240" w:lineRule="auto"/>
        <w:ind w:left="426" w:hanging="426"/>
        <w:jc w:val="both"/>
        <w:rPr>
          <w:rFonts w:ascii="Times New Roman" w:hAnsi="Times New Roman" w:cs="Times New Roman"/>
        </w:rPr>
      </w:pPr>
      <w:r w:rsidRPr="00696D61">
        <w:rPr>
          <w:rFonts w:ascii="Times New Roman" w:hAnsi="Times New Roman" w:cs="Times New Roman"/>
        </w:rPr>
        <w:t>на титульном листе указывается:</w:t>
      </w:r>
    </w:p>
    <w:p w:rsidR="00716465" w:rsidRPr="00696D61" w:rsidRDefault="00716465" w:rsidP="00716465">
      <w:pPr>
        <w:pStyle w:val="a3"/>
        <w:spacing w:line="240" w:lineRule="auto"/>
        <w:ind w:left="426"/>
        <w:jc w:val="both"/>
        <w:rPr>
          <w:rFonts w:ascii="Times New Roman" w:hAnsi="Times New Roman" w:cs="Times New Roman"/>
        </w:rPr>
      </w:pPr>
      <w:r w:rsidRPr="00696D61">
        <w:rPr>
          <w:rFonts w:ascii="Times New Roman" w:hAnsi="Times New Roman" w:cs="Times New Roman"/>
        </w:rPr>
        <w:t>тема учебно-исследовательской работы;</w:t>
      </w:r>
    </w:p>
    <w:p w:rsidR="00716465" w:rsidRPr="00696D61" w:rsidRDefault="00716465" w:rsidP="00716465">
      <w:pPr>
        <w:pStyle w:val="a3"/>
        <w:spacing w:line="240" w:lineRule="auto"/>
        <w:ind w:left="426"/>
        <w:jc w:val="both"/>
        <w:rPr>
          <w:rFonts w:ascii="Times New Roman" w:hAnsi="Times New Roman" w:cs="Times New Roman"/>
        </w:rPr>
      </w:pPr>
      <w:r w:rsidRPr="00696D61">
        <w:rPr>
          <w:rFonts w:ascii="Times New Roman" w:hAnsi="Times New Roman" w:cs="Times New Roman"/>
        </w:rPr>
        <w:t>фамилия, имя автора работы, вид образовательного учреждения, класс;</w:t>
      </w:r>
    </w:p>
    <w:p w:rsidR="00716465" w:rsidRPr="00696D61" w:rsidRDefault="00716465" w:rsidP="00716465">
      <w:pPr>
        <w:pStyle w:val="a3"/>
        <w:spacing w:line="240" w:lineRule="auto"/>
        <w:ind w:left="426"/>
        <w:jc w:val="both"/>
        <w:rPr>
          <w:rFonts w:ascii="Times New Roman" w:hAnsi="Times New Roman" w:cs="Times New Roman"/>
        </w:rPr>
      </w:pPr>
      <w:r w:rsidRPr="00696D61">
        <w:rPr>
          <w:rFonts w:ascii="Times New Roman" w:hAnsi="Times New Roman" w:cs="Times New Roman"/>
        </w:rPr>
        <w:t>фамилия, имя, отчество, должность, место работы научного руководителя; год проведения (приложение 15);</w:t>
      </w:r>
    </w:p>
    <w:p w:rsidR="00716465" w:rsidRPr="00696D61" w:rsidRDefault="00716465" w:rsidP="00716465">
      <w:pPr>
        <w:pStyle w:val="a3"/>
        <w:numPr>
          <w:ilvl w:val="0"/>
          <w:numId w:val="22"/>
        </w:numPr>
        <w:spacing w:line="240" w:lineRule="auto"/>
        <w:ind w:left="426" w:hanging="426"/>
        <w:jc w:val="both"/>
        <w:rPr>
          <w:rFonts w:ascii="Times New Roman" w:hAnsi="Times New Roman" w:cs="Times New Roman"/>
        </w:rPr>
      </w:pPr>
      <w:r w:rsidRPr="00696D61">
        <w:rPr>
          <w:rFonts w:ascii="Times New Roman" w:eastAsia="Times New Roman" w:hAnsi="Times New Roman" w:cs="Times New Roman"/>
          <w:color w:val="000000"/>
        </w:rPr>
        <w:t>текст доклада печатается на стандартных страницах белой бумаги формата А</w:t>
      </w:r>
      <w:proofErr w:type="gramStart"/>
      <w:r w:rsidRPr="00696D61">
        <w:rPr>
          <w:rFonts w:ascii="Times New Roman" w:eastAsia="Times New Roman" w:hAnsi="Times New Roman" w:cs="Times New Roman"/>
          <w:color w:val="000000"/>
        </w:rPr>
        <w:t>4</w:t>
      </w:r>
      <w:proofErr w:type="gramEnd"/>
      <w:r w:rsidRPr="00696D61">
        <w:rPr>
          <w:rFonts w:ascii="Times New Roman" w:eastAsia="Times New Roman" w:hAnsi="Times New Roman" w:cs="Times New Roman"/>
          <w:color w:val="000000"/>
        </w:rPr>
        <w:t xml:space="preserve"> (210 х 297 мм, горизонталь - 210 мм.). Шрифт - типа </w:t>
      </w:r>
      <w:proofErr w:type="spellStart"/>
      <w:r w:rsidRPr="00696D61">
        <w:rPr>
          <w:rFonts w:ascii="Times New Roman" w:eastAsia="Times New Roman" w:hAnsi="Times New Roman" w:cs="Times New Roman"/>
          <w:color w:val="000000"/>
        </w:rPr>
        <w:t>Times</w:t>
      </w:r>
      <w:proofErr w:type="spellEnd"/>
      <w:r w:rsidRPr="00696D61">
        <w:rPr>
          <w:rFonts w:ascii="Times New Roman" w:eastAsia="Times New Roman" w:hAnsi="Times New Roman" w:cs="Times New Roman"/>
          <w:color w:val="000000"/>
        </w:rPr>
        <w:t xml:space="preserve"> </w:t>
      </w:r>
      <w:proofErr w:type="spellStart"/>
      <w:r w:rsidRPr="00696D61">
        <w:rPr>
          <w:rFonts w:ascii="Times New Roman" w:eastAsia="Times New Roman" w:hAnsi="Times New Roman" w:cs="Times New Roman"/>
          <w:color w:val="000000"/>
        </w:rPr>
        <w:t>New</w:t>
      </w:r>
      <w:proofErr w:type="spellEnd"/>
      <w:r w:rsidRPr="00696D61">
        <w:rPr>
          <w:rFonts w:ascii="Times New Roman" w:eastAsia="Times New Roman" w:hAnsi="Times New Roman" w:cs="Times New Roman"/>
          <w:color w:val="000000"/>
        </w:rPr>
        <w:t xml:space="preserve"> </w:t>
      </w:r>
      <w:proofErr w:type="spellStart"/>
      <w:r w:rsidRPr="00696D61">
        <w:rPr>
          <w:rFonts w:ascii="Times New Roman" w:eastAsia="Times New Roman" w:hAnsi="Times New Roman" w:cs="Times New Roman"/>
          <w:color w:val="000000"/>
        </w:rPr>
        <w:t>Roman</w:t>
      </w:r>
      <w:proofErr w:type="spellEnd"/>
      <w:r w:rsidRPr="00696D61">
        <w:rPr>
          <w:rFonts w:ascii="Times New Roman" w:eastAsia="Times New Roman" w:hAnsi="Times New Roman" w:cs="Times New Roman"/>
          <w:color w:val="000000"/>
        </w:rPr>
        <w:t xml:space="preserve">, размер 12 </w:t>
      </w:r>
      <w:proofErr w:type="spellStart"/>
      <w:r w:rsidRPr="00696D61">
        <w:rPr>
          <w:rFonts w:ascii="Times New Roman" w:eastAsia="Times New Roman" w:hAnsi="Times New Roman" w:cs="Times New Roman"/>
          <w:color w:val="000000"/>
        </w:rPr>
        <w:t>пт</w:t>
      </w:r>
      <w:proofErr w:type="spellEnd"/>
      <w:r w:rsidRPr="00696D61">
        <w:rPr>
          <w:rFonts w:ascii="Times New Roman" w:eastAsia="Times New Roman" w:hAnsi="Times New Roman" w:cs="Times New Roman"/>
          <w:color w:val="000000"/>
        </w:rPr>
        <w:t>, межстрочный интервал 1,5. Поля: слева -25 мм, справа - 10 мм, снизу и сверху - 20 мм</w:t>
      </w:r>
      <w:proofErr w:type="gramStart"/>
      <w:r w:rsidRPr="00696D61">
        <w:rPr>
          <w:rFonts w:ascii="Times New Roman" w:eastAsia="Times New Roman" w:hAnsi="Times New Roman" w:cs="Times New Roman"/>
          <w:color w:val="000000"/>
        </w:rPr>
        <w:t>.;</w:t>
      </w:r>
      <w:proofErr w:type="gramEnd"/>
    </w:p>
    <w:p w:rsidR="00716465" w:rsidRPr="00696D61" w:rsidRDefault="00716465" w:rsidP="00716465">
      <w:pPr>
        <w:pStyle w:val="a3"/>
        <w:numPr>
          <w:ilvl w:val="0"/>
          <w:numId w:val="22"/>
        </w:numPr>
        <w:spacing w:line="240" w:lineRule="auto"/>
        <w:ind w:left="426" w:hanging="426"/>
        <w:jc w:val="both"/>
        <w:rPr>
          <w:rFonts w:ascii="Times New Roman" w:hAnsi="Times New Roman" w:cs="Times New Roman"/>
        </w:rPr>
      </w:pPr>
      <w:r w:rsidRPr="00696D61">
        <w:rPr>
          <w:rFonts w:ascii="Times New Roman" w:hAnsi="Times New Roman" w:cs="Times New Roman"/>
        </w:rPr>
        <w:t>все страницы, кроме титульного листа, нумеруются посередине верхнего поля.</w:t>
      </w:r>
    </w:p>
    <w:p w:rsidR="00716465" w:rsidRPr="00696D61" w:rsidRDefault="00716465" w:rsidP="00716465">
      <w:pPr>
        <w:pStyle w:val="a3"/>
        <w:spacing w:line="240" w:lineRule="auto"/>
        <w:ind w:left="426"/>
        <w:jc w:val="both"/>
        <w:rPr>
          <w:rFonts w:ascii="Times New Roman" w:hAnsi="Times New Roman" w:cs="Times New Roman"/>
        </w:rPr>
      </w:pPr>
    </w:p>
    <w:p w:rsidR="00716465" w:rsidRPr="00696D61" w:rsidRDefault="00716465" w:rsidP="00716465">
      <w:pPr>
        <w:pStyle w:val="a3"/>
        <w:numPr>
          <w:ilvl w:val="1"/>
          <w:numId w:val="19"/>
        </w:numPr>
        <w:ind w:left="567" w:hanging="567"/>
        <w:jc w:val="both"/>
        <w:rPr>
          <w:rFonts w:ascii="Times New Roman" w:hAnsi="Times New Roman" w:cs="Times New Roman"/>
        </w:rPr>
      </w:pPr>
      <w:r w:rsidRPr="00696D61">
        <w:rPr>
          <w:rFonts w:ascii="Times New Roman" w:hAnsi="Times New Roman" w:cs="Times New Roman"/>
        </w:rPr>
        <w:t>На конференции при оценке работ учитываются следующие критерии:</w:t>
      </w:r>
    </w:p>
    <w:p w:rsidR="00716465" w:rsidRPr="00696D61" w:rsidRDefault="00716465" w:rsidP="00716465">
      <w:pPr>
        <w:numPr>
          <w:ilvl w:val="0"/>
          <w:numId w:val="20"/>
        </w:numPr>
        <w:spacing w:after="0" w:line="240" w:lineRule="auto"/>
        <w:jc w:val="both"/>
        <w:rPr>
          <w:rFonts w:ascii="Times New Roman" w:hAnsi="Times New Roman" w:cs="Times New Roman"/>
        </w:rPr>
      </w:pPr>
      <w:r w:rsidRPr="00696D61">
        <w:rPr>
          <w:rFonts w:ascii="Times New Roman" w:hAnsi="Times New Roman" w:cs="Times New Roman"/>
        </w:rPr>
        <w:t>актуальность и оригинальность темы;</w:t>
      </w:r>
    </w:p>
    <w:p w:rsidR="00716465" w:rsidRPr="00696D61" w:rsidRDefault="00716465" w:rsidP="00716465">
      <w:pPr>
        <w:numPr>
          <w:ilvl w:val="0"/>
          <w:numId w:val="20"/>
        </w:numPr>
        <w:spacing w:after="0" w:line="240" w:lineRule="auto"/>
        <w:jc w:val="both"/>
        <w:rPr>
          <w:rFonts w:ascii="Times New Roman" w:hAnsi="Times New Roman" w:cs="Times New Roman"/>
        </w:rPr>
      </w:pPr>
      <w:r w:rsidRPr="00696D61">
        <w:rPr>
          <w:rFonts w:ascii="Times New Roman" w:hAnsi="Times New Roman" w:cs="Times New Roman"/>
        </w:rPr>
        <w:t>глубина и самостоятельность исследования;</w:t>
      </w:r>
    </w:p>
    <w:p w:rsidR="00716465" w:rsidRPr="00696D61" w:rsidRDefault="00716465" w:rsidP="00716465">
      <w:pPr>
        <w:numPr>
          <w:ilvl w:val="0"/>
          <w:numId w:val="20"/>
        </w:numPr>
        <w:spacing w:after="0" w:line="240" w:lineRule="auto"/>
        <w:jc w:val="both"/>
        <w:rPr>
          <w:rFonts w:ascii="Times New Roman" w:hAnsi="Times New Roman" w:cs="Times New Roman"/>
        </w:rPr>
      </w:pPr>
      <w:r w:rsidRPr="00696D61">
        <w:rPr>
          <w:rFonts w:ascii="Times New Roman" w:hAnsi="Times New Roman" w:cs="Times New Roman"/>
        </w:rPr>
        <w:t>соответствие работы заявленному типу;</w:t>
      </w:r>
    </w:p>
    <w:p w:rsidR="00716465" w:rsidRPr="00696D61" w:rsidRDefault="00716465" w:rsidP="00716465">
      <w:pPr>
        <w:numPr>
          <w:ilvl w:val="0"/>
          <w:numId w:val="20"/>
        </w:numPr>
        <w:spacing w:after="0" w:line="240" w:lineRule="auto"/>
        <w:jc w:val="both"/>
        <w:rPr>
          <w:rFonts w:ascii="Times New Roman" w:hAnsi="Times New Roman" w:cs="Times New Roman"/>
        </w:rPr>
      </w:pPr>
      <w:r w:rsidRPr="00696D61">
        <w:rPr>
          <w:rFonts w:ascii="Times New Roman" w:hAnsi="Times New Roman" w:cs="Times New Roman"/>
        </w:rPr>
        <w:t>мастерство докладчика</w:t>
      </w:r>
      <w:r w:rsidRPr="00696D61">
        <w:rPr>
          <w:rFonts w:ascii="Times New Roman" w:hAnsi="Times New Roman" w:cs="Times New Roman"/>
          <w:lang w:val="en-US"/>
        </w:rPr>
        <w:t>;</w:t>
      </w:r>
    </w:p>
    <w:p w:rsidR="00716465" w:rsidRPr="00696D61" w:rsidRDefault="00716465" w:rsidP="00716465">
      <w:pPr>
        <w:numPr>
          <w:ilvl w:val="0"/>
          <w:numId w:val="20"/>
        </w:numPr>
        <w:spacing w:after="0" w:line="240" w:lineRule="auto"/>
        <w:jc w:val="both"/>
        <w:rPr>
          <w:rFonts w:ascii="Times New Roman" w:hAnsi="Times New Roman" w:cs="Times New Roman"/>
        </w:rPr>
      </w:pPr>
      <w:r w:rsidRPr="00696D61">
        <w:rPr>
          <w:rFonts w:ascii="Times New Roman" w:hAnsi="Times New Roman" w:cs="Times New Roman"/>
        </w:rPr>
        <w:t>наглядность</w:t>
      </w:r>
      <w:r w:rsidRPr="00696D61">
        <w:rPr>
          <w:rFonts w:ascii="Times New Roman" w:hAnsi="Times New Roman" w:cs="Times New Roman"/>
          <w:lang w:val="en-US"/>
        </w:rPr>
        <w:t>;</w:t>
      </w:r>
    </w:p>
    <w:p w:rsidR="00716465" w:rsidRPr="00696D61" w:rsidRDefault="00716465" w:rsidP="00716465">
      <w:pPr>
        <w:numPr>
          <w:ilvl w:val="0"/>
          <w:numId w:val="20"/>
        </w:numPr>
        <w:spacing w:after="0" w:line="240" w:lineRule="auto"/>
        <w:jc w:val="both"/>
        <w:rPr>
          <w:rFonts w:ascii="Times New Roman" w:hAnsi="Times New Roman" w:cs="Times New Roman"/>
        </w:rPr>
      </w:pPr>
      <w:r w:rsidRPr="00696D61">
        <w:rPr>
          <w:rFonts w:ascii="Times New Roman" w:hAnsi="Times New Roman" w:cs="Times New Roman"/>
        </w:rPr>
        <w:t>оформление реферата</w:t>
      </w:r>
      <w:r w:rsidRPr="00696D61">
        <w:rPr>
          <w:rFonts w:ascii="Times New Roman" w:hAnsi="Times New Roman" w:cs="Times New Roman"/>
          <w:lang w:val="en-US"/>
        </w:rPr>
        <w:t>;</w:t>
      </w:r>
    </w:p>
    <w:p w:rsidR="00716465" w:rsidRPr="00696D61" w:rsidRDefault="00716465" w:rsidP="00716465">
      <w:pPr>
        <w:numPr>
          <w:ilvl w:val="0"/>
          <w:numId w:val="20"/>
        </w:numPr>
        <w:spacing w:after="0" w:line="240" w:lineRule="auto"/>
        <w:jc w:val="both"/>
        <w:rPr>
          <w:rFonts w:ascii="Times New Roman" w:hAnsi="Times New Roman" w:cs="Times New Roman"/>
        </w:rPr>
      </w:pPr>
      <w:r w:rsidRPr="00696D61">
        <w:rPr>
          <w:rFonts w:ascii="Times New Roman" w:hAnsi="Times New Roman" w:cs="Times New Roman"/>
        </w:rPr>
        <w:t>практическая направленность.</w:t>
      </w:r>
    </w:p>
    <w:p w:rsidR="00716465" w:rsidRPr="00696D61" w:rsidRDefault="00716465" w:rsidP="00716465">
      <w:pPr>
        <w:pStyle w:val="a3"/>
        <w:spacing w:line="240" w:lineRule="auto"/>
        <w:ind w:left="426"/>
        <w:jc w:val="both"/>
        <w:rPr>
          <w:rFonts w:ascii="Times New Roman" w:hAnsi="Times New Roman" w:cs="Times New Roman"/>
        </w:rPr>
      </w:pPr>
      <w:r w:rsidRPr="00696D61">
        <w:rPr>
          <w:rFonts w:ascii="Times New Roman" w:hAnsi="Times New Roman" w:cs="Times New Roman"/>
          <w:u w:val="single"/>
        </w:rPr>
        <w:t xml:space="preserve"> </w:t>
      </w:r>
    </w:p>
    <w:p w:rsidR="00716465" w:rsidRPr="00696D61" w:rsidRDefault="00716465" w:rsidP="00716465">
      <w:pPr>
        <w:pStyle w:val="a3"/>
        <w:numPr>
          <w:ilvl w:val="1"/>
          <w:numId w:val="19"/>
        </w:numPr>
        <w:spacing w:line="240" w:lineRule="auto"/>
        <w:ind w:left="426" w:hanging="426"/>
        <w:jc w:val="both"/>
        <w:rPr>
          <w:rFonts w:ascii="Times New Roman" w:hAnsi="Times New Roman" w:cs="Times New Roman"/>
        </w:rPr>
      </w:pPr>
      <w:r w:rsidRPr="00696D61">
        <w:rPr>
          <w:rFonts w:ascii="Times New Roman" w:hAnsi="Times New Roman" w:cs="Times New Roman"/>
          <w:u w:val="single"/>
        </w:rPr>
        <w:t>Структура работы включает следующие разделы</w:t>
      </w:r>
      <w:r w:rsidRPr="00696D61">
        <w:rPr>
          <w:rFonts w:ascii="Times New Roman" w:hAnsi="Times New Roman" w:cs="Times New Roman"/>
        </w:rPr>
        <w:t>:</w:t>
      </w:r>
    </w:p>
    <w:p w:rsidR="00716465" w:rsidRPr="00696D61" w:rsidRDefault="00716465" w:rsidP="00716465">
      <w:pPr>
        <w:pStyle w:val="a3"/>
        <w:spacing w:line="240" w:lineRule="auto"/>
        <w:ind w:left="426" w:hanging="426"/>
        <w:jc w:val="both"/>
        <w:rPr>
          <w:rFonts w:ascii="Times New Roman" w:hAnsi="Times New Roman" w:cs="Times New Roman"/>
        </w:rPr>
      </w:pPr>
    </w:p>
    <w:p w:rsidR="00716465" w:rsidRPr="00696D61" w:rsidRDefault="00716465" w:rsidP="00716465">
      <w:pPr>
        <w:pStyle w:val="a3"/>
        <w:numPr>
          <w:ilvl w:val="0"/>
          <w:numId w:val="22"/>
        </w:numPr>
        <w:spacing w:line="240" w:lineRule="auto"/>
        <w:ind w:left="426" w:hanging="426"/>
        <w:jc w:val="both"/>
        <w:rPr>
          <w:rFonts w:ascii="Times New Roman" w:hAnsi="Times New Roman" w:cs="Times New Roman"/>
          <w:b/>
          <w:u w:val="single"/>
        </w:rPr>
      </w:pPr>
      <w:r w:rsidRPr="00696D61">
        <w:rPr>
          <w:rFonts w:ascii="Times New Roman" w:hAnsi="Times New Roman" w:cs="Times New Roman"/>
          <w:b/>
          <w:u w:val="single"/>
        </w:rPr>
        <w:t>титульный лист;</w:t>
      </w:r>
    </w:p>
    <w:p w:rsidR="00716465" w:rsidRPr="00696D61" w:rsidRDefault="00716465" w:rsidP="00716465">
      <w:pPr>
        <w:pStyle w:val="a3"/>
        <w:numPr>
          <w:ilvl w:val="0"/>
          <w:numId w:val="22"/>
        </w:numPr>
        <w:spacing w:line="240" w:lineRule="auto"/>
        <w:ind w:left="426" w:hanging="426"/>
        <w:jc w:val="both"/>
        <w:rPr>
          <w:rFonts w:ascii="Times New Roman" w:hAnsi="Times New Roman" w:cs="Times New Roman"/>
          <w:b/>
          <w:u w:val="single"/>
        </w:rPr>
      </w:pPr>
      <w:r w:rsidRPr="00696D61">
        <w:rPr>
          <w:rFonts w:ascii="Times New Roman" w:hAnsi="Times New Roman" w:cs="Times New Roman"/>
          <w:b/>
          <w:u w:val="single"/>
        </w:rPr>
        <w:t>оглавление;</w:t>
      </w:r>
    </w:p>
    <w:p w:rsidR="00716465" w:rsidRPr="00696D61" w:rsidRDefault="00716465" w:rsidP="00716465">
      <w:pPr>
        <w:pStyle w:val="a3"/>
        <w:numPr>
          <w:ilvl w:val="0"/>
          <w:numId w:val="22"/>
        </w:numPr>
        <w:spacing w:line="240" w:lineRule="auto"/>
        <w:ind w:left="426" w:hanging="426"/>
        <w:jc w:val="both"/>
        <w:rPr>
          <w:rFonts w:ascii="Times New Roman" w:hAnsi="Times New Roman" w:cs="Times New Roman"/>
        </w:rPr>
      </w:pPr>
      <w:r w:rsidRPr="00696D61">
        <w:rPr>
          <w:rFonts w:ascii="Times New Roman" w:hAnsi="Times New Roman" w:cs="Times New Roman"/>
          <w:b/>
          <w:u w:val="single"/>
        </w:rPr>
        <w:t>введение</w:t>
      </w:r>
      <w:r w:rsidRPr="00696D61">
        <w:rPr>
          <w:rFonts w:ascii="Times New Roman" w:hAnsi="Times New Roman" w:cs="Times New Roman"/>
        </w:rPr>
        <w:t>. Включает аналитический обзор литературы по избранной теме, обоснование актуальности и оригинальности данного исследования, его цели и задачи;</w:t>
      </w:r>
    </w:p>
    <w:p w:rsidR="00716465" w:rsidRPr="00696D61" w:rsidRDefault="00716465" w:rsidP="00716465">
      <w:pPr>
        <w:pStyle w:val="a3"/>
        <w:numPr>
          <w:ilvl w:val="0"/>
          <w:numId w:val="22"/>
        </w:numPr>
        <w:spacing w:line="240" w:lineRule="auto"/>
        <w:ind w:left="426" w:hanging="426"/>
        <w:jc w:val="both"/>
        <w:rPr>
          <w:rFonts w:ascii="Times New Roman" w:hAnsi="Times New Roman" w:cs="Times New Roman"/>
        </w:rPr>
      </w:pPr>
      <w:r w:rsidRPr="00696D61">
        <w:rPr>
          <w:rFonts w:ascii="Times New Roman" w:hAnsi="Times New Roman" w:cs="Times New Roman"/>
          <w:b/>
          <w:u w:val="single"/>
        </w:rPr>
        <w:t>основная часть.</w:t>
      </w:r>
      <w:r w:rsidRPr="00696D61">
        <w:rPr>
          <w:rFonts w:ascii="Times New Roman" w:hAnsi="Times New Roman" w:cs="Times New Roman"/>
        </w:rPr>
        <w:t xml:space="preserve"> Состоит из нескольких разделов, которые включают теоретическую основу   исследования, собственно исследовательскую часть, эксперимент;</w:t>
      </w:r>
    </w:p>
    <w:p w:rsidR="00716465" w:rsidRPr="00696D61" w:rsidRDefault="00716465" w:rsidP="00716465">
      <w:pPr>
        <w:pStyle w:val="a3"/>
        <w:numPr>
          <w:ilvl w:val="0"/>
          <w:numId w:val="22"/>
        </w:numPr>
        <w:spacing w:line="240" w:lineRule="auto"/>
        <w:ind w:left="426" w:hanging="426"/>
        <w:jc w:val="both"/>
        <w:rPr>
          <w:rFonts w:ascii="Times New Roman" w:hAnsi="Times New Roman" w:cs="Times New Roman"/>
        </w:rPr>
      </w:pPr>
      <w:r w:rsidRPr="00696D61">
        <w:rPr>
          <w:rFonts w:ascii="Times New Roman" w:hAnsi="Times New Roman" w:cs="Times New Roman"/>
          <w:b/>
          <w:u w:val="single"/>
        </w:rPr>
        <w:t>заключение</w:t>
      </w:r>
      <w:r w:rsidRPr="00696D61">
        <w:rPr>
          <w:rFonts w:ascii="Times New Roman" w:hAnsi="Times New Roman" w:cs="Times New Roman"/>
        </w:rPr>
        <w:t xml:space="preserve"> содержит обобщающие выводы по всей работе, рекомендации к внедрению;</w:t>
      </w:r>
    </w:p>
    <w:p w:rsidR="00716465" w:rsidRPr="00696D61" w:rsidRDefault="00716465" w:rsidP="00716465">
      <w:pPr>
        <w:pStyle w:val="a3"/>
        <w:numPr>
          <w:ilvl w:val="0"/>
          <w:numId w:val="22"/>
        </w:numPr>
        <w:spacing w:line="240" w:lineRule="auto"/>
        <w:ind w:left="426" w:hanging="426"/>
        <w:jc w:val="both"/>
        <w:rPr>
          <w:rFonts w:ascii="Times New Roman" w:hAnsi="Times New Roman" w:cs="Times New Roman"/>
        </w:rPr>
      </w:pPr>
      <w:r w:rsidRPr="00696D61">
        <w:rPr>
          <w:rFonts w:ascii="Times New Roman" w:hAnsi="Times New Roman" w:cs="Times New Roman"/>
          <w:b/>
          <w:u w:val="single"/>
        </w:rPr>
        <w:t>список литературы</w:t>
      </w:r>
      <w:r w:rsidRPr="00696D61">
        <w:rPr>
          <w:rFonts w:ascii="Times New Roman" w:hAnsi="Times New Roman" w:cs="Times New Roman"/>
        </w:rPr>
        <w:t>;</w:t>
      </w:r>
    </w:p>
    <w:p w:rsidR="00716465" w:rsidRPr="00696D61" w:rsidRDefault="00716465" w:rsidP="00716465">
      <w:pPr>
        <w:pStyle w:val="a3"/>
        <w:numPr>
          <w:ilvl w:val="0"/>
          <w:numId w:val="22"/>
        </w:numPr>
        <w:spacing w:line="240" w:lineRule="auto"/>
        <w:ind w:left="426" w:hanging="426"/>
        <w:jc w:val="both"/>
        <w:rPr>
          <w:rFonts w:ascii="Times New Roman" w:hAnsi="Times New Roman" w:cs="Times New Roman"/>
        </w:rPr>
      </w:pPr>
      <w:r w:rsidRPr="00696D61">
        <w:rPr>
          <w:rFonts w:ascii="Times New Roman" w:hAnsi="Times New Roman" w:cs="Times New Roman"/>
          <w:b/>
          <w:u w:val="single"/>
        </w:rPr>
        <w:t xml:space="preserve">приложения </w:t>
      </w:r>
      <w:r w:rsidRPr="00696D61">
        <w:rPr>
          <w:rFonts w:ascii="Times New Roman" w:hAnsi="Times New Roman" w:cs="Times New Roman"/>
        </w:rPr>
        <w:t>(таблицы, иллюстрации, схемы).</w:t>
      </w:r>
    </w:p>
    <w:p w:rsidR="00716465" w:rsidRPr="00696D61" w:rsidRDefault="00716465" w:rsidP="00696D61">
      <w:pPr>
        <w:ind w:left="426"/>
        <w:jc w:val="both"/>
        <w:rPr>
          <w:rFonts w:ascii="Times New Roman" w:hAnsi="Times New Roman" w:cs="Times New Roman"/>
        </w:rPr>
      </w:pPr>
      <w:r w:rsidRPr="00696D61">
        <w:rPr>
          <w:rFonts w:ascii="Times New Roman" w:hAnsi="Times New Roman" w:cs="Times New Roman"/>
        </w:rPr>
        <w:lastRenderedPageBreak/>
        <w:t>При отборе исследовательских работ на конференцию и их конкурсной оценки обращается особое внимание на творческий характер, степень самостоятельности работы, ее общественно-полезную направленность, глубину изучения литературы и фактического материала, обоснованность, четкость, лаконичность изложения, соблюдение требований к оформлению.</w:t>
      </w:r>
    </w:p>
    <w:p w:rsidR="00716465" w:rsidRPr="00696D61" w:rsidRDefault="00716465" w:rsidP="00716465">
      <w:pPr>
        <w:jc w:val="right"/>
        <w:rPr>
          <w:rFonts w:ascii="Times New Roman" w:hAnsi="Times New Roman" w:cs="Times New Roman"/>
          <w:i/>
        </w:rPr>
      </w:pPr>
      <w:r w:rsidRPr="00696D61">
        <w:rPr>
          <w:rFonts w:ascii="Times New Roman" w:hAnsi="Times New Roman" w:cs="Times New Roman"/>
          <w:i/>
        </w:rPr>
        <w:t>Приложение 1</w:t>
      </w:r>
    </w:p>
    <w:p w:rsidR="00716465" w:rsidRPr="00696D61" w:rsidRDefault="00716465" w:rsidP="00716465">
      <w:pPr>
        <w:jc w:val="center"/>
        <w:rPr>
          <w:rFonts w:ascii="Times New Roman" w:hAnsi="Times New Roman" w:cs="Times New Roman"/>
        </w:rPr>
      </w:pPr>
      <w:r w:rsidRPr="00696D61">
        <w:rPr>
          <w:rStyle w:val="ad"/>
          <w:rFonts w:ascii="Times New Roman" w:hAnsi="Times New Roman" w:cs="Times New Roman"/>
          <w:b/>
          <w:bCs/>
        </w:rPr>
        <w:t>Регистрация заявок</w:t>
      </w:r>
    </w:p>
    <w:tbl>
      <w:tblPr>
        <w:tblStyle w:val="a5"/>
        <w:tblpPr w:leftFromText="180" w:rightFromText="180" w:vertAnchor="text" w:horzAnchor="margin" w:tblpX="-459" w:tblpY="132"/>
        <w:tblW w:w="9923" w:type="dxa"/>
        <w:tblLayout w:type="fixed"/>
        <w:tblLook w:val="01E0" w:firstRow="1" w:lastRow="1" w:firstColumn="1" w:lastColumn="1" w:noHBand="0" w:noVBand="0"/>
      </w:tblPr>
      <w:tblGrid>
        <w:gridCol w:w="534"/>
        <w:gridCol w:w="1958"/>
        <w:gridCol w:w="2152"/>
        <w:gridCol w:w="905"/>
        <w:gridCol w:w="2639"/>
        <w:gridCol w:w="1735"/>
      </w:tblGrid>
      <w:tr w:rsidR="00716465" w:rsidRPr="00696D61" w:rsidTr="000F1330">
        <w:trPr>
          <w:trHeight w:val="434"/>
        </w:trPr>
        <w:tc>
          <w:tcPr>
            <w:tcW w:w="534"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b/>
              </w:rPr>
            </w:pPr>
            <w:r w:rsidRPr="00696D61">
              <w:rPr>
                <w:rFonts w:ascii="Times New Roman" w:hAnsi="Times New Roman" w:cs="Times New Roman"/>
                <w:b/>
              </w:rPr>
              <w:t>№</w:t>
            </w:r>
          </w:p>
        </w:tc>
        <w:tc>
          <w:tcPr>
            <w:tcW w:w="1958"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center"/>
              <w:rPr>
                <w:rFonts w:ascii="Times New Roman" w:hAnsi="Times New Roman" w:cs="Times New Roman"/>
                <w:b/>
              </w:rPr>
            </w:pPr>
            <w:r w:rsidRPr="00696D61">
              <w:rPr>
                <w:rFonts w:ascii="Times New Roman" w:hAnsi="Times New Roman" w:cs="Times New Roman"/>
                <w:b/>
              </w:rPr>
              <w:t>Ф.И.О. участника</w:t>
            </w:r>
          </w:p>
          <w:p w:rsidR="00716465" w:rsidRPr="00696D61" w:rsidRDefault="00716465" w:rsidP="000F1330">
            <w:pPr>
              <w:jc w:val="center"/>
              <w:rPr>
                <w:rFonts w:ascii="Times New Roman" w:hAnsi="Times New Roman" w:cs="Times New Roman"/>
                <w:b/>
              </w:rPr>
            </w:pPr>
            <w:r w:rsidRPr="00696D61">
              <w:rPr>
                <w:rFonts w:ascii="Times New Roman" w:hAnsi="Times New Roman" w:cs="Times New Roman"/>
                <w:b/>
              </w:rPr>
              <w:t xml:space="preserve"> (полностью) </w:t>
            </w:r>
          </w:p>
        </w:tc>
        <w:tc>
          <w:tcPr>
            <w:tcW w:w="2152"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center"/>
              <w:rPr>
                <w:rFonts w:ascii="Times New Roman" w:hAnsi="Times New Roman" w:cs="Times New Roman"/>
                <w:b/>
              </w:rPr>
            </w:pPr>
            <w:r w:rsidRPr="00696D61">
              <w:rPr>
                <w:rFonts w:ascii="Times New Roman" w:hAnsi="Times New Roman" w:cs="Times New Roman"/>
                <w:b/>
              </w:rPr>
              <w:t xml:space="preserve">Ф.И.О. учителя </w:t>
            </w:r>
          </w:p>
          <w:p w:rsidR="00716465" w:rsidRPr="00696D61" w:rsidRDefault="00716465" w:rsidP="000F1330">
            <w:pPr>
              <w:jc w:val="center"/>
              <w:rPr>
                <w:rFonts w:ascii="Times New Roman" w:hAnsi="Times New Roman" w:cs="Times New Roman"/>
                <w:b/>
              </w:rPr>
            </w:pPr>
            <w:r w:rsidRPr="00696D61">
              <w:rPr>
                <w:rFonts w:ascii="Times New Roman" w:hAnsi="Times New Roman" w:cs="Times New Roman"/>
                <w:b/>
              </w:rPr>
              <w:t>(полностью),      предмет</w:t>
            </w:r>
          </w:p>
        </w:tc>
        <w:tc>
          <w:tcPr>
            <w:tcW w:w="905"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center"/>
              <w:rPr>
                <w:rFonts w:ascii="Times New Roman" w:hAnsi="Times New Roman" w:cs="Times New Roman"/>
                <w:b/>
              </w:rPr>
            </w:pPr>
          </w:p>
          <w:p w:rsidR="00716465" w:rsidRPr="00696D61" w:rsidRDefault="00716465" w:rsidP="000F1330">
            <w:pPr>
              <w:jc w:val="center"/>
              <w:rPr>
                <w:rFonts w:ascii="Times New Roman" w:hAnsi="Times New Roman" w:cs="Times New Roman"/>
                <w:b/>
              </w:rPr>
            </w:pPr>
            <w:r w:rsidRPr="00696D61">
              <w:rPr>
                <w:rFonts w:ascii="Times New Roman" w:hAnsi="Times New Roman" w:cs="Times New Roman"/>
                <w:b/>
              </w:rPr>
              <w:t>Класс</w:t>
            </w:r>
          </w:p>
        </w:tc>
        <w:tc>
          <w:tcPr>
            <w:tcW w:w="2639"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center"/>
              <w:rPr>
                <w:rFonts w:ascii="Times New Roman" w:hAnsi="Times New Roman" w:cs="Times New Roman"/>
                <w:b/>
              </w:rPr>
            </w:pPr>
          </w:p>
          <w:p w:rsidR="00716465" w:rsidRPr="00696D61" w:rsidRDefault="00716465" w:rsidP="000F1330">
            <w:pPr>
              <w:jc w:val="center"/>
              <w:rPr>
                <w:rFonts w:ascii="Times New Roman" w:hAnsi="Times New Roman" w:cs="Times New Roman"/>
                <w:b/>
              </w:rPr>
            </w:pPr>
            <w:r w:rsidRPr="00696D61">
              <w:rPr>
                <w:rFonts w:ascii="Times New Roman" w:hAnsi="Times New Roman" w:cs="Times New Roman"/>
                <w:b/>
              </w:rPr>
              <w:t xml:space="preserve">Название </w:t>
            </w:r>
          </w:p>
          <w:p w:rsidR="00716465" w:rsidRPr="00696D61" w:rsidRDefault="00716465" w:rsidP="000F1330">
            <w:pPr>
              <w:jc w:val="center"/>
              <w:rPr>
                <w:rFonts w:ascii="Times New Roman" w:hAnsi="Times New Roman" w:cs="Times New Roman"/>
                <w:b/>
              </w:rPr>
            </w:pPr>
            <w:r w:rsidRPr="00696D61">
              <w:rPr>
                <w:rFonts w:ascii="Times New Roman" w:hAnsi="Times New Roman" w:cs="Times New Roman"/>
                <w:b/>
              </w:rPr>
              <w:t>работы</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b/>
              </w:rPr>
            </w:pPr>
            <w:r w:rsidRPr="00696D61">
              <w:rPr>
                <w:rFonts w:ascii="Times New Roman" w:hAnsi="Times New Roman" w:cs="Times New Roman"/>
                <w:b/>
              </w:rPr>
              <w:t>Необходимое оборудование для доклада</w:t>
            </w:r>
          </w:p>
        </w:tc>
      </w:tr>
      <w:tr w:rsidR="00716465" w:rsidRPr="00696D61" w:rsidTr="000F1330">
        <w:trPr>
          <w:trHeight w:val="217"/>
        </w:trPr>
        <w:tc>
          <w:tcPr>
            <w:tcW w:w="534"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w:t>
            </w:r>
          </w:p>
          <w:p w:rsidR="00716465" w:rsidRPr="00696D61" w:rsidRDefault="00716465" w:rsidP="000F1330">
            <w:pPr>
              <w:jc w:val="both"/>
              <w:rPr>
                <w:rFonts w:ascii="Times New Roman" w:hAnsi="Times New Roman" w:cs="Times New Roman"/>
              </w:rPr>
            </w:pPr>
          </w:p>
        </w:tc>
        <w:tc>
          <w:tcPr>
            <w:tcW w:w="1958"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rPr>
            </w:pPr>
          </w:p>
        </w:tc>
        <w:tc>
          <w:tcPr>
            <w:tcW w:w="2152"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rPr>
            </w:pPr>
          </w:p>
        </w:tc>
        <w:tc>
          <w:tcPr>
            <w:tcW w:w="905"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rPr>
            </w:pPr>
          </w:p>
        </w:tc>
        <w:tc>
          <w:tcPr>
            <w:tcW w:w="2639"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rPr>
            </w:pP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b/>
              </w:rPr>
            </w:pPr>
          </w:p>
        </w:tc>
      </w:tr>
      <w:tr w:rsidR="00716465" w:rsidRPr="00696D61" w:rsidTr="000F1330">
        <w:trPr>
          <w:trHeight w:val="231"/>
        </w:trPr>
        <w:tc>
          <w:tcPr>
            <w:tcW w:w="534"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p w:rsidR="00716465" w:rsidRPr="00696D61" w:rsidRDefault="00716465" w:rsidP="000F1330">
            <w:pPr>
              <w:jc w:val="center"/>
              <w:rPr>
                <w:rFonts w:ascii="Times New Roman" w:hAnsi="Times New Roman" w:cs="Times New Roman"/>
              </w:rPr>
            </w:pPr>
          </w:p>
        </w:tc>
        <w:tc>
          <w:tcPr>
            <w:tcW w:w="1958"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rPr>
            </w:pPr>
          </w:p>
        </w:tc>
        <w:tc>
          <w:tcPr>
            <w:tcW w:w="2152"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rPr>
            </w:pPr>
          </w:p>
        </w:tc>
        <w:tc>
          <w:tcPr>
            <w:tcW w:w="905"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rPr>
            </w:pPr>
          </w:p>
        </w:tc>
        <w:tc>
          <w:tcPr>
            <w:tcW w:w="2639"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center"/>
              <w:rPr>
                <w:rFonts w:ascii="Times New Roman" w:hAnsi="Times New Roman" w:cs="Times New Roman"/>
              </w:rPr>
            </w:pP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b/>
              </w:rPr>
            </w:pPr>
          </w:p>
        </w:tc>
      </w:tr>
      <w:tr w:rsidR="00716465" w:rsidRPr="00696D61" w:rsidTr="000F1330">
        <w:trPr>
          <w:trHeight w:val="231"/>
        </w:trPr>
        <w:tc>
          <w:tcPr>
            <w:tcW w:w="534"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3</w:t>
            </w:r>
          </w:p>
          <w:p w:rsidR="00716465" w:rsidRPr="00696D61" w:rsidRDefault="00716465" w:rsidP="000F1330">
            <w:pPr>
              <w:jc w:val="center"/>
              <w:rPr>
                <w:rFonts w:ascii="Times New Roman" w:hAnsi="Times New Roman" w:cs="Times New Roman"/>
              </w:rPr>
            </w:pPr>
          </w:p>
        </w:tc>
        <w:tc>
          <w:tcPr>
            <w:tcW w:w="1958"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rPr>
            </w:pPr>
          </w:p>
        </w:tc>
        <w:tc>
          <w:tcPr>
            <w:tcW w:w="2152"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rPr>
            </w:pPr>
          </w:p>
        </w:tc>
        <w:tc>
          <w:tcPr>
            <w:tcW w:w="905"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rPr>
            </w:pPr>
          </w:p>
        </w:tc>
        <w:tc>
          <w:tcPr>
            <w:tcW w:w="2639"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center"/>
              <w:rPr>
                <w:rFonts w:ascii="Times New Roman" w:hAnsi="Times New Roman" w:cs="Times New Roman"/>
              </w:rPr>
            </w:pP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b/>
              </w:rPr>
            </w:pPr>
          </w:p>
        </w:tc>
      </w:tr>
      <w:tr w:rsidR="00716465" w:rsidRPr="00696D61" w:rsidTr="000F1330">
        <w:trPr>
          <w:trHeight w:val="231"/>
        </w:trPr>
        <w:tc>
          <w:tcPr>
            <w:tcW w:w="534"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4</w:t>
            </w:r>
          </w:p>
          <w:p w:rsidR="00716465" w:rsidRPr="00696D61" w:rsidRDefault="00716465" w:rsidP="000F1330">
            <w:pPr>
              <w:jc w:val="center"/>
              <w:rPr>
                <w:rFonts w:ascii="Times New Roman" w:hAnsi="Times New Roman" w:cs="Times New Roman"/>
              </w:rPr>
            </w:pPr>
          </w:p>
        </w:tc>
        <w:tc>
          <w:tcPr>
            <w:tcW w:w="1958"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rPr>
            </w:pPr>
          </w:p>
        </w:tc>
        <w:tc>
          <w:tcPr>
            <w:tcW w:w="2152"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rPr>
            </w:pPr>
          </w:p>
        </w:tc>
        <w:tc>
          <w:tcPr>
            <w:tcW w:w="905"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rPr>
            </w:pPr>
          </w:p>
        </w:tc>
        <w:tc>
          <w:tcPr>
            <w:tcW w:w="2639"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center"/>
              <w:rPr>
                <w:rFonts w:ascii="Times New Roman" w:hAnsi="Times New Roman" w:cs="Times New Roman"/>
              </w:rPr>
            </w:pP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b/>
              </w:rPr>
            </w:pPr>
          </w:p>
        </w:tc>
      </w:tr>
      <w:tr w:rsidR="00716465" w:rsidRPr="00696D61" w:rsidTr="000F1330">
        <w:trPr>
          <w:trHeight w:val="231"/>
        </w:trPr>
        <w:tc>
          <w:tcPr>
            <w:tcW w:w="534"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5</w:t>
            </w:r>
          </w:p>
          <w:p w:rsidR="00716465" w:rsidRPr="00696D61" w:rsidRDefault="00716465" w:rsidP="000F1330">
            <w:pPr>
              <w:jc w:val="center"/>
              <w:rPr>
                <w:rFonts w:ascii="Times New Roman" w:hAnsi="Times New Roman" w:cs="Times New Roman"/>
              </w:rPr>
            </w:pPr>
          </w:p>
        </w:tc>
        <w:tc>
          <w:tcPr>
            <w:tcW w:w="1958"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rPr>
            </w:pPr>
          </w:p>
        </w:tc>
        <w:tc>
          <w:tcPr>
            <w:tcW w:w="2152"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rPr>
            </w:pPr>
          </w:p>
        </w:tc>
        <w:tc>
          <w:tcPr>
            <w:tcW w:w="905"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rPr>
            </w:pPr>
          </w:p>
        </w:tc>
        <w:tc>
          <w:tcPr>
            <w:tcW w:w="2639"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center"/>
              <w:rPr>
                <w:rFonts w:ascii="Times New Roman" w:hAnsi="Times New Roman" w:cs="Times New Roman"/>
              </w:rPr>
            </w:pP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b/>
              </w:rPr>
            </w:pPr>
          </w:p>
        </w:tc>
      </w:tr>
      <w:tr w:rsidR="00716465" w:rsidRPr="00696D61" w:rsidTr="000F1330">
        <w:trPr>
          <w:trHeight w:val="231"/>
        </w:trPr>
        <w:tc>
          <w:tcPr>
            <w:tcW w:w="534"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6</w:t>
            </w:r>
          </w:p>
          <w:p w:rsidR="00716465" w:rsidRPr="00696D61" w:rsidRDefault="00716465" w:rsidP="000F1330">
            <w:pPr>
              <w:jc w:val="center"/>
              <w:rPr>
                <w:rFonts w:ascii="Times New Roman" w:hAnsi="Times New Roman" w:cs="Times New Roman"/>
              </w:rPr>
            </w:pPr>
          </w:p>
        </w:tc>
        <w:tc>
          <w:tcPr>
            <w:tcW w:w="1958"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rPr>
            </w:pPr>
          </w:p>
        </w:tc>
        <w:tc>
          <w:tcPr>
            <w:tcW w:w="2152"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rPr>
            </w:pPr>
          </w:p>
        </w:tc>
        <w:tc>
          <w:tcPr>
            <w:tcW w:w="905"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rPr>
            </w:pPr>
          </w:p>
        </w:tc>
        <w:tc>
          <w:tcPr>
            <w:tcW w:w="2639"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center"/>
              <w:rPr>
                <w:rFonts w:ascii="Times New Roman" w:hAnsi="Times New Roman" w:cs="Times New Roman"/>
              </w:rPr>
            </w:pP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b/>
              </w:rPr>
            </w:pPr>
          </w:p>
        </w:tc>
      </w:tr>
      <w:tr w:rsidR="00716465" w:rsidRPr="00696D61" w:rsidTr="000F1330">
        <w:trPr>
          <w:trHeight w:val="231"/>
        </w:trPr>
        <w:tc>
          <w:tcPr>
            <w:tcW w:w="534"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7</w:t>
            </w:r>
          </w:p>
          <w:p w:rsidR="00716465" w:rsidRPr="00696D61" w:rsidRDefault="00716465" w:rsidP="000F1330">
            <w:pPr>
              <w:jc w:val="center"/>
              <w:rPr>
                <w:rFonts w:ascii="Times New Roman" w:hAnsi="Times New Roman" w:cs="Times New Roman"/>
              </w:rPr>
            </w:pPr>
          </w:p>
        </w:tc>
        <w:tc>
          <w:tcPr>
            <w:tcW w:w="1958"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rPr>
            </w:pPr>
          </w:p>
        </w:tc>
        <w:tc>
          <w:tcPr>
            <w:tcW w:w="2152"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rPr>
            </w:pPr>
          </w:p>
        </w:tc>
        <w:tc>
          <w:tcPr>
            <w:tcW w:w="905"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rPr>
            </w:pPr>
          </w:p>
        </w:tc>
        <w:tc>
          <w:tcPr>
            <w:tcW w:w="2639"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center"/>
              <w:rPr>
                <w:rFonts w:ascii="Times New Roman" w:hAnsi="Times New Roman" w:cs="Times New Roman"/>
              </w:rPr>
            </w:pP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b/>
              </w:rPr>
            </w:pPr>
          </w:p>
        </w:tc>
      </w:tr>
      <w:tr w:rsidR="00716465" w:rsidRPr="00696D61" w:rsidTr="000F1330">
        <w:trPr>
          <w:trHeight w:val="231"/>
        </w:trPr>
        <w:tc>
          <w:tcPr>
            <w:tcW w:w="534"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8</w:t>
            </w:r>
          </w:p>
          <w:p w:rsidR="00716465" w:rsidRPr="00696D61" w:rsidRDefault="00716465" w:rsidP="000F1330">
            <w:pPr>
              <w:jc w:val="center"/>
              <w:rPr>
                <w:rFonts w:ascii="Times New Roman" w:hAnsi="Times New Roman" w:cs="Times New Roman"/>
              </w:rPr>
            </w:pPr>
          </w:p>
        </w:tc>
        <w:tc>
          <w:tcPr>
            <w:tcW w:w="1958"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rPr>
            </w:pPr>
          </w:p>
        </w:tc>
        <w:tc>
          <w:tcPr>
            <w:tcW w:w="2152"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rPr>
            </w:pPr>
          </w:p>
        </w:tc>
        <w:tc>
          <w:tcPr>
            <w:tcW w:w="905"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rPr>
            </w:pPr>
          </w:p>
        </w:tc>
        <w:tc>
          <w:tcPr>
            <w:tcW w:w="2639"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center"/>
              <w:rPr>
                <w:rFonts w:ascii="Times New Roman" w:hAnsi="Times New Roman" w:cs="Times New Roman"/>
              </w:rPr>
            </w:pP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b/>
              </w:rPr>
            </w:pPr>
          </w:p>
        </w:tc>
      </w:tr>
      <w:tr w:rsidR="00716465" w:rsidRPr="00696D61" w:rsidTr="000F1330">
        <w:trPr>
          <w:trHeight w:val="231"/>
        </w:trPr>
        <w:tc>
          <w:tcPr>
            <w:tcW w:w="534"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9</w:t>
            </w:r>
          </w:p>
          <w:p w:rsidR="00716465" w:rsidRPr="00696D61" w:rsidRDefault="00716465" w:rsidP="000F1330">
            <w:pPr>
              <w:jc w:val="center"/>
              <w:rPr>
                <w:rFonts w:ascii="Times New Roman" w:hAnsi="Times New Roman" w:cs="Times New Roman"/>
              </w:rPr>
            </w:pPr>
          </w:p>
        </w:tc>
        <w:tc>
          <w:tcPr>
            <w:tcW w:w="1958"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rPr>
            </w:pPr>
          </w:p>
        </w:tc>
        <w:tc>
          <w:tcPr>
            <w:tcW w:w="2152"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rPr>
            </w:pPr>
          </w:p>
        </w:tc>
        <w:tc>
          <w:tcPr>
            <w:tcW w:w="905"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rPr>
            </w:pPr>
          </w:p>
        </w:tc>
        <w:tc>
          <w:tcPr>
            <w:tcW w:w="2639"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center"/>
              <w:rPr>
                <w:rFonts w:ascii="Times New Roman" w:hAnsi="Times New Roman" w:cs="Times New Roman"/>
              </w:rPr>
            </w:pP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b/>
              </w:rPr>
            </w:pPr>
          </w:p>
        </w:tc>
      </w:tr>
      <w:tr w:rsidR="00716465" w:rsidRPr="00696D61" w:rsidTr="000F1330">
        <w:trPr>
          <w:trHeight w:val="231"/>
        </w:trPr>
        <w:tc>
          <w:tcPr>
            <w:tcW w:w="534"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10</w:t>
            </w:r>
          </w:p>
          <w:p w:rsidR="00716465" w:rsidRPr="00696D61" w:rsidRDefault="00716465" w:rsidP="000F1330">
            <w:pPr>
              <w:jc w:val="center"/>
              <w:rPr>
                <w:rFonts w:ascii="Times New Roman" w:hAnsi="Times New Roman" w:cs="Times New Roman"/>
              </w:rPr>
            </w:pPr>
          </w:p>
        </w:tc>
        <w:tc>
          <w:tcPr>
            <w:tcW w:w="1958"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rPr>
            </w:pPr>
          </w:p>
        </w:tc>
        <w:tc>
          <w:tcPr>
            <w:tcW w:w="2152"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rPr>
            </w:pPr>
          </w:p>
        </w:tc>
        <w:tc>
          <w:tcPr>
            <w:tcW w:w="905"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rPr>
            </w:pPr>
          </w:p>
        </w:tc>
        <w:tc>
          <w:tcPr>
            <w:tcW w:w="2639"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center"/>
              <w:rPr>
                <w:rFonts w:ascii="Times New Roman" w:hAnsi="Times New Roman" w:cs="Times New Roman"/>
              </w:rPr>
            </w:pP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b/>
              </w:rPr>
            </w:pPr>
          </w:p>
        </w:tc>
      </w:tr>
      <w:tr w:rsidR="00716465" w:rsidRPr="00696D61" w:rsidTr="000F1330">
        <w:trPr>
          <w:trHeight w:val="231"/>
        </w:trPr>
        <w:tc>
          <w:tcPr>
            <w:tcW w:w="534"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11</w:t>
            </w:r>
          </w:p>
          <w:p w:rsidR="00716465" w:rsidRPr="00696D61" w:rsidRDefault="00716465" w:rsidP="000F1330">
            <w:pPr>
              <w:jc w:val="center"/>
              <w:rPr>
                <w:rFonts w:ascii="Times New Roman" w:hAnsi="Times New Roman" w:cs="Times New Roman"/>
              </w:rPr>
            </w:pPr>
          </w:p>
        </w:tc>
        <w:tc>
          <w:tcPr>
            <w:tcW w:w="1958"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rPr>
            </w:pPr>
          </w:p>
        </w:tc>
        <w:tc>
          <w:tcPr>
            <w:tcW w:w="2152"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rPr>
            </w:pPr>
          </w:p>
        </w:tc>
        <w:tc>
          <w:tcPr>
            <w:tcW w:w="905"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rPr>
            </w:pPr>
          </w:p>
        </w:tc>
        <w:tc>
          <w:tcPr>
            <w:tcW w:w="2639"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center"/>
              <w:rPr>
                <w:rFonts w:ascii="Times New Roman" w:hAnsi="Times New Roman" w:cs="Times New Roman"/>
              </w:rPr>
            </w:pP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b/>
              </w:rPr>
            </w:pPr>
          </w:p>
        </w:tc>
      </w:tr>
      <w:tr w:rsidR="00716465" w:rsidRPr="00696D61" w:rsidTr="000F1330">
        <w:trPr>
          <w:trHeight w:val="231"/>
        </w:trPr>
        <w:tc>
          <w:tcPr>
            <w:tcW w:w="534"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12</w:t>
            </w:r>
          </w:p>
          <w:p w:rsidR="00716465" w:rsidRPr="00696D61" w:rsidRDefault="00716465" w:rsidP="000F1330">
            <w:pPr>
              <w:jc w:val="center"/>
              <w:rPr>
                <w:rFonts w:ascii="Times New Roman" w:hAnsi="Times New Roman" w:cs="Times New Roman"/>
              </w:rPr>
            </w:pPr>
          </w:p>
        </w:tc>
        <w:tc>
          <w:tcPr>
            <w:tcW w:w="1958"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rPr>
            </w:pPr>
          </w:p>
        </w:tc>
        <w:tc>
          <w:tcPr>
            <w:tcW w:w="2152"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rPr>
            </w:pPr>
          </w:p>
        </w:tc>
        <w:tc>
          <w:tcPr>
            <w:tcW w:w="905"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rPr>
            </w:pPr>
          </w:p>
        </w:tc>
        <w:tc>
          <w:tcPr>
            <w:tcW w:w="2639"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center"/>
              <w:rPr>
                <w:rFonts w:ascii="Times New Roman" w:hAnsi="Times New Roman" w:cs="Times New Roman"/>
              </w:rPr>
            </w:pP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b/>
              </w:rPr>
            </w:pPr>
          </w:p>
        </w:tc>
      </w:tr>
      <w:tr w:rsidR="00716465" w:rsidRPr="00696D61" w:rsidTr="000F1330">
        <w:trPr>
          <w:trHeight w:val="231"/>
        </w:trPr>
        <w:tc>
          <w:tcPr>
            <w:tcW w:w="534"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13</w:t>
            </w:r>
          </w:p>
          <w:p w:rsidR="00716465" w:rsidRPr="00696D61" w:rsidRDefault="00716465" w:rsidP="000F1330">
            <w:pPr>
              <w:jc w:val="center"/>
              <w:rPr>
                <w:rFonts w:ascii="Times New Roman" w:hAnsi="Times New Roman" w:cs="Times New Roman"/>
              </w:rPr>
            </w:pPr>
          </w:p>
        </w:tc>
        <w:tc>
          <w:tcPr>
            <w:tcW w:w="1958"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rPr>
            </w:pPr>
          </w:p>
        </w:tc>
        <w:tc>
          <w:tcPr>
            <w:tcW w:w="2152"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rPr>
            </w:pPr>
          </w:p>
        </w:tc>
        <w:tc>
          <w:tcPr>
            <w:tcW w:w="905"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rPr>
            </w:pPr>
          </w:p>
        </w:tc>
        <w:tc>
          <w:tcPr>
            <w:tcW w:w="2639"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center"/>
              <w:rPr>
                <w:rFonts w:ascii="Times New Roman" w:hAnsi="Times New Roman" w:cs="Times New Roman"/>
              </w:rPr>
            </w:pP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b/>
              </w:rPr>
            </w:pPr>
          </w:p>
        </w:tc>
      </w:tr>
      <w:tr w:rsidR="00716465" w:rsidRPr="00696D61" w:rsidTr="000F1330">
        <w:trPr>
          <w:trHeight w:val="231"/>
        </w:trPr>
        <w:tc>
          <w:tcPr>
            <w:tcW w:w="534"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14</w:t>
            </w:r>
          </w:p>
          <w:p w:rsidR="00716465" w:rsidRPr="00696D61" w:rsidRDefault="00716465" w:rsidP="000F1330">
            <w:pPr>
              <w:jc w:val="center"/>
              <w:rPr>
                <w:rFonts w:ascii="Times New Roman" w:hAnsi="Times New Roman" w:cs="Times New Roman"/>
              </w:rPr>
            </w:pPr>
          </w:p>
        </w:tc>
        <w:tc>
          <w:tcPr>
            <w:tcW w:w="1958"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rPr>
            </w:pPr>
          </w:p>
        </w:tc>
        <w:tc>
          <w:tcPr>
            <w:tcW w:w="2152"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rPr>
            </w:pPr>
          </w:p>
        </w:tc>
        <w:tc>
          <w:tcPr>
            <w:tcW w:w="905"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rPr>
            </w:pPr>
          </w:p>
        </w:tc>
        <w:tc>
          <w:tcPr>
            <w:tcW w:w="2639"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center"/>
              <w:rPr>
                <w:rFonts w:ascii="Times New Roman" w:hAnsi="Times New Roman" w:cs="Times New Roman"/>
              </w:rPr>
            </w:pP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716465" w:rsidRPr="00696D61" w:rsidRDefault="00716465" w:rsidP="000F1330">
            <w:pPr>
              <w:jc w:val="both"/>
              <w:rPr>
                <w:rFonts w:ascii="Times New Roman" w:hAnsi="Times New Roman" w:cs="Times New Roman"/>
                <w:b/>
              </w:rPr>
            </w:pPr>
          </w:p>
        </w:tc>
      </w:tr>
    </w:tbl>
    <w:p w:rsidR="00716465" w:rsidRPr="00696D61" w:rsidRDefault="00716465" w:rsidP="00696D61">
      <w:pPr>
        <w:jc w:val="right"/>
        <w:rPr>
          <w:rFonts w:ascii="Times New Roman" w:hAnsi="Times New Roman" w:cs="Times New Roman"/>
          <w:i/>
        </w:rPr>
      </w:pPr>
      <w:r w:rsidRPr="00696D61">
        <w:rPr>
          <w:rFonts w:ascii="Times New Roman" w:hAnsi="Times New Roman" w:cs="Times New Roman"/>
          <w:i/>
        </w:rPr>
        <w:lastRenderedPageBreak/>
        <w:t>Приложение 2</w:t>
      </w:r>
    </w:p>
    <w:p w:rsidR="00716465" w:rsidRPr="00696D61" w:rsidRDefault="00716465" w:rsidP="00716465">
      <w:pPr>
        <w:spacing w:after="0"/>
        <w:jc w:val="center"/>
        <w:rPr>
          <w:rFonts w:ascii="Times New Roman" w:hAnsi="Times New Roman" w:cs="Times New Roman"/>
          <w:b/>
          <w:u w:val="single"/>
        </w:rPr>
      </w:pPr>
      <w:r w:rsidRPr="00696D61">
        <w:rPr>
          <w:rFonts w:ascii="Times New Roman" w:hAnsi="Times New Roman" w:cs="Times New Roman"/>
          <w:b/>
          <w:u w:val="single"/>
        </w:rPr>
        <w:t>Критерии оценивания исследовательских работ</w:t>
      </w:r>
    </w:p>
    <w:p w:rsidR="00716465" w:rsidRPr="00696D61" w:rsidRDefault="00716465" w:rsidP="00716465">
      <w:pPr>
        <w:spacing w:after="0"/>
        <w:jc w:val="center"/>
        <w:rPr>
          <w:rFonts w:ascii="Times New Roman" w:hAnsi="Times New Roman" w:cs="Times New Roman"/>
          <w:b/>
          <w:u w:val="single"/>
        </w:rPr>
      </w:pPr>
      <w:r w:rsidRPr="00696D61">
        <w:rPr>
          <w:rFonts w:ascii="Times New Roman" w:hAnsi="Times New Roman" w:cs="Times New Roman"/>
          <w:b/>
          <w:u w:val="single"/>
        </w:rPr>
        <w:t>(для учащихся 9-11 классов).</w:t>
      </w:r>
    </w:p>
    <w:tbl>
      <w:tblPr>
        <w:tblStyle w:val="a5"/>
        <w:tblW w:w="0" w:type="auto"/>
        <w:tblInd w:w="-432" w:type="dxa"/>
        <w:tblLook w:val="01E0" w:firstRow="1" w:lastRow="1" w:firstColumn="1" w:lastColumn="1" w:noHBand="0" w:noVBand="0"/>
      </w:tblPr>
      <w:tblGrid>
        <w:gridCol w:w="824"/>
        <w:gridCol w:w="3753"/>
        <w:gridCol w:w="4229"/>
        <w:gridCol w:w="1197"/>
      </w:tblGrid>
      <w:tr w:rsidR="00716465" w:rsidRPr="00696D61" w:rsidTr="000F1330">
        <w:tc>
          <w:tcPr>
            <w:tcW w:w="824" w:type="dxa"/>
          </w:tcPr>
          <w:p w:rsidR="00716465" w:rsidRPr="00696D61" w:rsidRDefault="00716465" w:rsidP="000F1330">
            <w:pPr>
              <w:jc w:val="center"/>
              <w:rPr>
                <w:rFonts w:ascii="Times New Roman" w:hAnsi="Times New Roman" w:cs="Times New Roman"/>
                <w:b/>
              </w:rPr>
            </w:pPr>
            <w:r w:rsidRPr="00696D61">
              <w:rPr>
                <w:rFonts w:ascii="Times New Roman" w:hAnsi="Times New Roman" w:cs="Times New Roman"/>
                <w:b/>
              </w:rPr>
              <w:t>№</w:t>
            </w:r>
          </w:p>
        </w:tc>
        <w:tc>
          <w:tcPr>
            <w:tcW w:w="3753" w:type="dxa"/>
          </w:tcPr>
          <w:p w:rsidR="00716465" w:rsidRPr="00696D61" w:rsidRDefault="00716465" w:rsidP="000F1330">
            <w:pPr>
              <w:jc w:val="center"/>
              <w:rPr>
                <w:rFonts w:ascii="Times New Roman" w:hAnsi="Times New Roman" w:cs="Times New Roman"/>
                <w:b/>
              </w:rPr>
            </w:pPr>
            <w:r w:rsidRPr="00696D61">
              <w:rPr>
                <w:rFonts w:ascii="Times New Roman" w:hAnsi="Times New Roman" w:cs="Times New Roman"/>
                <w:b/>
              </w:rPr>
              <w:t>Критерий оценки</w:t>
            </w:r>
          </w:p>
        </w:tc>
        <w:tc>
          <w:tcPr>
            <w:tcW w:w="4229" w:type="dxa"/>
          </w:tcPr>
          <w:p w:rsidR="00716465" w:rsidRPr="00696D61" w:rsidRDefault="00716465" w:rsidP="000F1330">
            <w:pPr>
              <w:jc w:val="center"/>
              <w:rPr>
                <w:rFonts w:ascii="Times New Roman" w:hAnsi="Times New Roman" w:cs="Times New Roman"/>
                <w:b/>
              </w:rPr>
            </w:pPr>
            <w:r w:rsidRPr="00696D61">
              <w:rPr>
                <w:rFonts w:ascii="Times New Roman" w:hAnsi="Times New Roman" w:cs="Times New Roman"/>
                <w:b/>
              </w:rPr>
              <w:t>Содержание</w:t>
            </w:r>
          </w:p>
        </w:tc>
        <w:tc>
          <w:tcPr>
            <w:tcW w:w="1197" w:type="dxa"/>
          </w:tcPr>
          <w:p w:rsidR="00716465" w:rsidRPr="00696D61" w:rsidRDefault="00716465" w:rsidP="000F1330">
            <w:pPr>
              <w:jc w:val="center"/>
              <w:rPr>
                <w:rFonts w:ascii="Times New Roman" w:hAnsi="Times New Roman" w:cs="Times New Roman"/>
                <w:b/>
              </w:rPr>
            </w:pPr>
            <w:r w:rsidRPr="00696D61">
              <w:rPr>
                <w:rFonts w:ascii="Times New Roman" w:hAnsi="Times New Roman" w:cs="Times New Roman"/>
                <w:b/>
              </w:rPr>
              <w:t>Баллы</w:t>
            </w:r>
          </w:p>
        </w:tc>
      </w:tr>
      <w:tr w:rsidR="00716465" w:rsidRPr="00696D61" w:rsidTr="000F1330">
        <w:tc>
          <w:tcPr>
            <w:tcW w:w="824" w:type="dxa"/>
          </w:tcPr>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w:t>
            </w:r>
          </w:p>
        </w:tc>
        <w:tc>
          <w:tcPr>
            <w:tcW w:w="3753" w:type="dxa"/>
          </w:tcPr>
          <w:p w:rsidR="00716465" w:rsidRPr="00696D61" w:rsidRDefault="00716465" w:rsidP="000F1330">
            <w:pPr>
              <w:jc w:val="both"/>
              <w:rPr>
                <w:rFonts w:ascii="Times New Roman" w:hAnsi="Times New Roman" w:cs="Times New Roman"/>
              </w:rPr>
            </w:pPr>
          </w:p>
          <w:p w:rsidR="00716465" w:rsidRPr="00696D61" w:rsidRDefault="00716465" w:rsidP="000F1330">
            <w:pPr>
              <w:jc w:val="both"/>
              <w:rPr>
                <w:rFonts w:ascii="Times New Roman" w:hAnsi="Times New Roman" w:cs="Times New Roman"/>
                <w:spacing w:val="-1"/>
              </w:rPr>
            </w:pPr>
            <w:r w:rsidRPr="00696D61">
              <w:rPr>
                <w:rFonts w:ascii="Times New Roman" w:hAnsi="Times New Roman" w:cs="Times New Roman"/>
              </w:rPr>
              <w:t xml:space="preserve">Тип работы </w:t>
            </w:r>
          </w:p>
        </w:tc>
        <w:tc>
          <w:tcPr>
            <w:tcW w:w="4229"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Реферат.</w:t>
            </w:r>
          </w:p>
          <w:p w:rsidR="00716465" w:rsidRPr="00696D61" w:rsidRDefault="00716465" w:rsidP="000F1330">
            <w:pPr>
              <w:rPr>
                <w:rFonts w:ascii="Times New Roman" w:hAnsi="Times New Roman" w:cs="Times New Roman"/>
              </w:rPr>
            </w:pPr>
            <w:r w:rsidRPr="00696D61">
              <w:rPr>
                <w:rFonts w:ascii="Times New Roman" w:hAnsi="Times New Roman" w:cs="Times New Roman"/>
              </w:rPr>
              <w:t>Работа носит исследовательский характер.</w:t>
            </w:r>
          </w:p>
        </w:tc>
        <w:tc>
          <w:tcPr>
            <w:tcW w:w="119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w:t>
            </w: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tc>
      </w:tr>
      <w:tr w:rsidR="00716465" w:rsidRPr="00696D61" w:rsidTr="000F1330">
        <w:tc>
          <w:tcPr>
            <w:tcW w:w="824" w:type="dxa"/>
          </w:tcPr>
          <w:p w:rsidR="00716465" w:rsidRPr="00696D61" w:rsidRDefault="00716465" w:rsidP="000F1330">
            <w:pPr>
              <w:jc w:val="center"/>
              <w:rPr>
                <w:rFonts w:ascii="Times New Roman" w:hAnsi="Times New Roman" w:cs="Times New Roman"/>
                <w:spacing w:val="-1"/>
              </w:rPr>
            </w:pPr>
          </w:p>
          <w:p w:rsidR="00716465" w:rsidRPr="00696D61" w:rsidRDefault="00716465" w:rsidP="000F1330">
            <w:pPr>
              <w:jc w:val="center"/>
              <w:rPr>
                <w:rFonts w:ascii="Times New Roman" w:hAnsi="Times New Roman" w:cs="Times New Roman"/>
                <w:spacing w:val="-1"/>
              </w:rPr>
            </w:pPr>
            <w:r w:rsidRPr="00696D61">
              <w:rPr>
                <w:rFonts w:ascii="Times New Roman" w:hAnsi="Times New Roman" w:cs="Times New Roman"/>
                <w:spacing w:val="-1"/>
              </w:rPr>
              <w:t>2</w:t>
            </w:r>
          </w:p>
        </w:tc>
        <w:tc>
          <w:tcPr>
            <w:tcW w:w="3753" w:type="dxa"/>
          </w:tcPr>
          <w:p w:rsidR="00716465" w:rsidRPr="00696D61" w:rsidRDefault="00716465" w:rsidP="000F1330">
            <w:pPr>
              <w:jc w:val="both"/>
              <w:rPr>
                <w:rFonts w:ascii="Times New Roman" w:hAnsi="Times New Roman" w:cs="Times New Roman"/>
                <w:spacing w:val="-1"/>
              </w:rPr>
            </w:pPr>
          </w:p>
          <w:p w:rsidR="00716465" w:rsidRPr="00696D61" w:rsidRDefault="00716465" w:rsidP="000F1330">
            <w:pPr>
              <w:jc w:val="both"/>
              <w:rPr>
                <w:rFonts w:ascii="Times New Roman" w:hAnsi="Times New Roman" w:cs="Times New Roman"/>
              </w:rPr>
            </w:pPr>
            <w:r w:rsidRPr="00696D61">
              <w:rPr>
                <w:rFonts w:ascii="Times New Roman" w:hAnsi="Times New Roman" w:cs="Times New Roman"/>
                <w:spacing w:val="-1"/>
              </w:rPr>
              <w:t xml:space="preserve">Обоснование </w:t>
            </w:r>
          </w:p>
        </w:tc>
        <w:tc>
          <w:tcPr>
            <w:tcW w:w="4229"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Почему выбрана эта тема? Что послужило причиной.</w:t>
            </w:r>
          </w:p>
        </w:tc>
        <w:tc>
          <w:tcPr>
            <w:tcW w:w="1197" w:type="dxa"/>
          </w:tcPr>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p w:rsidR="00716465" w:rsidRPr="00696D61" w:rsidRDefault="00716465" w:rsidP="000F1330">
            <w:pPr>
              <w:jc w:val="center"/>
              <w:rPr>
                <w:rFonts w:ascii="Times New Roman" w:hAnsi="Times New Roman" w:cs="Times New Roman"/>
              </w:rPr>
            </w:pPr>
          </w:p>
        </w:tc>
      </w:tr>
      <w:tr w:rsidR="00716465" w:rsidRPr="00696D61" w:rsidTr="000F1330">
        <w:tc>
          <w:tcPr>
            <w:tcW w:w="824" w:type="dxa"/>
          </w:tcPr>
          <w:p w:rsidR="00716465" w:rsidRPr="00696D61" w:rsidRDefault="00716465" w:rsidP="000F1330">
            <w:pPr>
              <w:jc w:val="center"/>
              <w:rPr>
                <w:rFonts w:ascii="Times New Roman" w:hAnsi="Times New Roman" w:cs="Times New Roman"/>
                <w:spacing w:val="-1"/>
              </w:rPr>
            </w:pPr>
          </w:p>
          <w:p w:rsidR="00716465" w:rsidRPr="00696D61" w:rsidRDefault="00716465" w:rsidP="000F1330">
            <w:pPr>
              <w:jc w:val="center"/>
              <w:rPr>
                <w:rFonts w:ascii="Times New Roman" w:hAnsi="Times New Roman" w:cs="Times New Roman"/>
                <w:spacing w:val="-1"/>
              </w:rPr>
            </w:pPr>
          </w:p>
          <w:p w:rsidR="00716465" w:rsidRPr="00696D61" w:rsidRDefault="00716465" w:rsidP="000F1330">
            <w:pPr>
              <w:jc w:val="center"/>
              <w:rPr>
                <w:rFonts w:ascii="Times New Roman" w:hAnsi="Times New Roman" w:cs="Times New Roman"/>
                <w:spacing w:val="-1"/>
              </w:rPr>
            </w:pPr>
            <w:r w:rsidRPr="00696D61">
              <w:rPr>
                <w:rFonts w:ascii="Times New Roman" w:hAnsi="Times New Roman" w:cs="Times New Roman"/>
                <w:spacing w:val="-1"/>
              </w:rPr>
              <w:t>3</w:t>
            </w:r>
          </w:p>
        </w:tc>
        <w:tc>
          <w:tcPr>
            <w:tcW w:w="3753" w:type="dxa"/>
          </w:tcPr>
          <w:p w:rsidR="00716465" w:rsidRPr="00696D61" w:rsidRDefault="00716465" w:rsidP="000F1330">
            <w:pPr>
              <w:jc w:val="both"/>
              <w:rPr>
                <w:rFonts w:ascii="Times New Roman" w:hAnsi="Times New Roman" w:cs="Times New Roman"/>
                <w:spacing w:val="-1"/>
              </w:rPr>
            </w:pPr>
          </w:p>
          <w:p w:rsidR="00716465" w:rsidRPr="00696D61" w:rsidRDefault="00716465" w:rsidP="000F1330">
            <w:pPr>
              <w:jc w:val="both"/>
              <w:rPr>
                <w:rFonts w:ascii="Times New Roman" w:hAnsi="Times New Roman" w:cs="Times New Roman"/>
                <w:spacing w:val="-1"/>
              </w:rPr>
            </w:pPr>
          </w:p>
          <w:p w:rsidR="00716465" w:rsidRPr="00696D61" w:rsidRDefault="00716465" w:rsidP="000F1330">
            <w:pPr>
              <w:jc w:val="both"/>
              <w:rPr>
                <w:rFonts w:ascii="Times New Roman" w:hAnsi="Times New Roman" w:cs="Times New Roman"/>
                <w:spacing w:val="-1"/>
              </w:rPr>
            </w:pPr>
            <w:r w:rsidRPr="00696D61">
              <w:rPr>
                <w:rFonts w:ascii="Times New Roman" w:hAnsi="Times New Roman" w:cs="Times New Roman"/>
                <w:spacing w:val="-1"/>
              </w:rPr>
              <w:t>Постановка целей</w:t>
            </w:r>
          </w:p>
        </w:tc>
        <w:tc>
          <w:tcPr>
            <w:tcW w:w="4229" w:type="dxa"/>
          </w:tcPr>
          <w:p w:rsidR="00716465" w:rsidRPr="00696D61" w:rsidRDefault="00716465" w:rsidP="000F1330">
            <w:pPr>
              <w:pStyle w:val="Default"/>
              <w:rPr>
                <w:sz w:val="22"/>
                <w:szCs w:val="22"/>
              </w:rPr>
            </w:pPr>
            <w:r w:rsidRPr="00696D61">
              <w:rPr>
                <w:sz w:val="22"/>
                <w:szCs w:val="22"/>
              </w:rPr>
              <w:t>Цель не сформулирована.</w:t>
            </w:r>
          </w:p>
          <w:p w:rsidR="00716465" w:rsidRPr="00696D61" w:rsidRDefault="00716465" w:rsidP="000F1330">
            <w:pPr>
              <w:pStyle w:val="Default"/>
              <w:rPr>
                <w:sz w:val="22"/>
                <w:szCs w:val="22"/>
              </w:rPr>
            </w:pPr>
            <w:r w:rsidRPr="00696D61">
              <w:rPr>
                <w:sz w:val="22"/>
                <w:szCs w:val="22"/>
              </w:rPr>
              <w:t>Цель сформулирована, но не обоснована.</w:t>
            </w:r>
          </w:p>
          <w:p w:rsidR="00716465" w:rsidRPr="00696D61" w:rsidRDefault="00716465" w:rsidP="000F1330">
            <w:pPr>
              <w:pStyle w:val="Default"/>
              <w:rPr>
                <w:sz w:val="22"/>
                <w:szCs w:val="22"/>
              </w:rPr>
            </w:pPr>
            <w:r w:rsidRPr="00696D61">
              <w:rPr>
                <w:sz w:val="22"/>
                <w:szCs w:val="22"/>
              </w:rPr>
              <w:t>Цель определена, ясно сформулирована, четко обоснована.</w:t>
            </w:r>
          </w:p>
        </w:tc>
        <w:tc>
          <w:tcPr>
            <w:tcW w:w="119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0</w:t>
            </w: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w:t>
            </w: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p w:rsidR="00716465" w:rsidRPr="00696D61" w:rsidRDefault="00716465" w:rsidP="000F1330">
            <w:pPr>
              <w:rPr>
                <w:rFonts w:ascii="Times New Roman" w:hAnsi="Times New Roman" w:cs="Times New Roman"/>
              </w:rPr>
            </w:pPr>
          </w:p>
        </w:tc>
      </w:tr>
      <w:tr w:rsidR="00716465" w:rsidRPr="00696D61" w:rsidTr="000F1330">
        <w:tc>
          <w:tcPr>
            <w:tcW w:w="824" w:type="dxa"/>
          </w:tcPr>
          <w:p w:rsidR="00716465" w:rsidRPr="00696D61" w:rsidRDefault="00716465" w:rsidP="000F1330">
            <w:pPr>
              <w:jc w:val="center"/>
              <w:rPr>
                <w:rFonts w:ascii="Times New Roman" w:hAnsi="Times New Roman" w:cs="Times New Roman"/>
                <w:spacing w:val="-1"/>
              </w:rPr>
            </w:pPr>
          </w:p>
          <w:p w:rsidR="00716465" w:rsidRPr="00696D61" w:rsidRDefault="00716465" w:rsidP="000F1330">
            <w:pPr>
              <w:jc w:val="center"/>
              <w:rPr>
                <w:rFonts w:ascii="Times New Roman" w:hAnsi="Times New Roman" w:cs="Times New Roman"/>
                <w:spacing w:val="-1"/>
              </w:rPr>
            </w:pPr>
            <w:r w:rsidRPr="00696D61">
              <w:rPr>
                <w:rFonts w:ascii="Times New Roman" w:hAnsi="Times New Roman" w:cs="Times New Roman"/>
                <w:spacing w:val="-1"/>
              </w:rPr>
              <w:t>4</w:t>
            </w:r>
          </w:p>
        </w:tc>
        <w:tc>
          <w:tcPr>
            <w:tcW w:w="3753" w:type="dxa"/>
          </w:tcPr>
          <w:p w:rsidR="00716465" w:rsidRPr="00696D61" w:rsidRDefault="00716465" w:rsidP="000F1330">
            <w:pPr>
              <w:jc w:val="both"/>
              <w:rPr>
                <w:rFonts w:ascii="Times New Roman" w:hAnsi="Times New Roman" w:cs="Times New Roman"/>
                <w:spacing w:val="-1"/>
              </w:rPr>
            </w:pPr>
          </w:p>
          <w:p w:rsidR="00716465" w:rsidRPr="00696D61" w:rsidRDefault="00716465" w:rsidP="000F1330">
            <w:pPr>
              <w:pStyle w:val="Default"/>
              <w:jc w:val="both"/>
              <w:rPr>
                <w:sz w:val="22"/>
                <w:szCs w:val="22"/>
              </w:rPr>
            </w:pPr>
            <w:r w:rsidRPr="00696D61">
              <w:rPr>
                <w:sz w:val="22"/>
                <w:szCs w:val="22"/>
              </w:rPr>
              <w:t xml:space="preserve">Актуальность работы </w:t>
            </w:r>
          </w:p>
          <w:p w:rsidR="00716465" w:rsidRPr="00696D61" w:rsidRDefault="00716465" w:rsidP="000F1330">
            <w:pPr>
              <w:jc w:val="both"/>
              <w:rPr>
                <w:rFonts w:ascii="Times New Roman" w:hAnsi="Times New Roman" w:cs="Times New Roman"/>
                <w:spacing w:val="-1"/>
              </w:rPr>
            </w:pPr>
          </w:p>
        </w:tc>
        <w:tc>
          <w:tcPr>
            <w:tcW w:w="4229" w:type="dxa"/>
          </w:tcPr>
          <w:p w:rsidR="00716465" w:rsidRPr="00696D61" w:rsidRDefault="00716465" w:rsidP="000F1330">
            <w:pPr>
              <w:pStyle w:val="Default"/>
              <w:rPr>
                <w:sz w:val="22"/>
                <w:szCs w:val="22"/>
              </w:rPr>
            </w:pPr>
            <w:r w:rsidRPr="00696D61">
              <w:rPr>
                <w:sz w:val="22"/>
                <w:szCs w:val="22"/>
              </w:rPr>
              <w:t>Изучение вопроса не является актуальным в настоящее время.</w:t>
            </w:r>
          </w:p>
          <w:p w:rsidR="00716465" w:rsidRPr="00696D61" w:rsidRDefault="00716465" w:rsidP="000F1330">
            <w:pPr>
              <w:pStyle w:val="Default"/>
              <w:rPr>
                <w:sz w:val="22"/>
                <w:szCs w:val="22"/>
              </w:rPr>
            </w:pPr>
            <w:r w:rsidRPr="00696D61">
              <w:rPr>
                <w:sz w:val="22"/>
                <w:szCs w:val="22"/>
              </w:rPr>
              <w:t xml:space="preserve">Представленная работа привлекает интерес своей актуальностью. </w:t>
            </w:r>
          </w:p>
        </w:tc>
        <w:tc>
          <w:tcPr>
            <w:tcW w:w="119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w:t>
            </w: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tc>
      </w:tr>
      <w:tr w:rsidR="00716465" w:rsidRPr="00696D61" w:rsidTr="000F1330">
        <w:tc>
          <w:tcPr>
            <w:tcW w:w="824"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5</w:t>
            </w:r>
          </w:p>
        </w:tc>
        <w:tc>
          <w:tcPr>
            <w:tcW w:w="3753" w:type="dxa"/>
          </w:tcPr>
          <w:p w:rsidR="00716465" w:rsidRPr="00696D61" w:rsidRDefault="00716465" w:rsidP="000F1330">
            <w:pPr>
              <w:jc w:val="both"/>
              <w:rPr>
                <w:rFonts w:ascii="Times New Roman" w:hAnsi="Times New Roman" w:cs="Times New Roman"/>
              </w:rPr>
            </w:pPr>
            <w:r w:rsidRPr="00696D61">
              <w:rPr>
                <w:rFonts w:ascii="Times New Roman" w:hAnsi="Times New Roman" w:cs="Times New Roman"/>
              </w:rPr>
              <w:t>Глубина раскрытия темы</w:t>
            </w:r>
          </w:p>
          <w:p w:rsidR="00716465" w:rsidRPr="00696D61" w:rsidRDefault="00716465" w:rsidP="000F1330">
            <w:pPr>
              <w:jc w:val="both"/>
              <w:rPr>
                <w:rFonts w:ascii="Times New Roman" w:hAnsi="Times New Roman" w:cs="Times New Roman"/>
              </w:rPr>
            </w:pPr>
          </w:p>
        </w:tc>
        <w:tc>
          <w:tcPr>
            <w:tcW w:w="4229"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Тема не раскрыта.</w:t>
            </w:r>
          </w:p>
          <w:p w:rsidR="00716465" w:rsidRPr="00696D61" w:rsidRDefault="00716465" w:rsidP="000F1330">
            <w:pPr>
              <w:rPr>
                <w:rFonts w:ascii="Times New Roman" w:hAnsi="Times New Roman" w:cs="Times New Roman"/>
              </w:rPr>
            </w:pPr>
            <w:r w:rsidRPr="00696D61">
              <w:rPr>
                <w:rFonts w:ascii="Times New Roman" w:hAnsi="Times New Roman" w:cs="Times New Roman"/>
              </w:rPr>
              <w:t>Тема раскрыта фрагментарно.</w:t>
            </w:r>
          </w:p>
          <w:p w:rsidR="00716465" w:rsidRPr="00696D61" w:rsidRDefault="00716465" w:rsidP="000F1330">
            <w:pPr>
              <w:rPr>
                <w:rFonts w:ascii="Times New Roman" w:hAnsi="Times New Roman" w:cs="Times New Roman"/>
              </w:rPr>
            </w:pPr>
            <w:r w:rsidRPr="00696D61">
              <w:rPr>
                <w:rFonts w:ascii="Times New Roman" w:hAnsi="Times New Roman" w:cs="Times New Roman"/>
              </w:rPr>
              <w:t>Тема раскрыта исчерпывающе, автор продемонстрировал глубокие знания, выходящие за рамки школьной программы.</w:t>
            </w:r>
          </w:p>
        </w:tc>
        <w:tc>
          <w:tcPr>
            <w:tcW w:w="119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0</w:t>
            </w: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w:t>
            </w: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tc>
      </w:tr>
      <w:tr w:rsidR="00716465" w:rsidRPr="00696D61" w:rsidTr="000F1330">
        <w:tc>
          <w:tcPr>
            <w:tcW w:w="824"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6</w:t>
            </w:r>
          </w:p>
        </w:tc>
        <w:tc>
          <w:tcPr>
            <w:tcW w:w="3753" w:type="dxa"/>
          </w:tcPr>
          <w:p w:rsidR="00716465" w:rsidRPr="00696D61" w:rsidRDefault="00716465" w:rsidP="000F1330">
            <w:pPr>
              <w:jc w:val="both"/>
              <w:rPr>
                <w:rFonts w:ascii="Times New Roman" w:hAnsi="Times New Roman" w:cs="Times New Roman"/>
                <w:spacing w:val="-1"/>
              </w:rPr>
            </w:pPr>
            <w:r w:rsidRPr="00696D61">
              <w:rPr>
                <w:rFonts w:ascii="Times New Roman" w:hAnsi="Times New Roman" w:cs="Times New Roman"/>
              </w:rPr>
              <w:t>Анализ хода работы, методы исследования, выводы и перспективы</w:t>
            </w:r>
          </w:p>
        </w:tc>
        <w:tc>
          <w:tcPr>
            <w:tcW w:w="4229"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Не предприняты попытки проанализировать ход и результаты работы.</w:t>
            </w:r>
          </w:p>
          <w:p w:rsidR="00716465" w:rsidRPr="00696D61" w:rsidRDefault="00716465" w:rsidP="000F1330">
            <w:pPr>
              <w:rPr>
                <w:rFonts w:ascii="Times New Roman" w:hAnsi="Times New Roman" w:cs="Times New Roman"/>
              </w:rPr>
            </w:pPr>
            <w:r w:rsidRPr="00696D61">
              <w:rPr>
                <w:rFonts w:ascii="Times New Roman" w:hAnsi="Times New Roman" w:cs="Times New Roman"/>
              </w:rPr>
              <w:t>Анализ заменен кратким описанием хода и порядка работы.</w:t>
            </w:r>
          </w:p>
          <w:p w:rsidR="00716465" w:rsidRPr="00696D61" w:rsidRDefault="00716465" w:rsidP="000F1330">
            <w:pPr>
              <w:rPr>
                <w:rFonts w:ascii="Times New Roman" w:hAnsi="Times New Roman" w:cs="Times New Roman"/>
              </w:rPr>
            </w:pPr>
            <w:r w:rsidRPr="00696D61">
              <w:rPr>
                <w:rFonts w:ascii="Times New Roman" w:hAnsi="Times New Roman" w:cs="Times New Roman"/>
              </w:rPr>
              <w:t>Представлен развернутый обзор работы по достижению целей, заявленных в работе, сделаны необходимые выводы, намечены перспективы работы.</w:t>
            </w:r>
          </w:p>
        </w:tc>
        <w:tc>
          <w:tcPr>
            <w:tcW w:w="119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0</w:t>
            </w: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w:t>
            </w: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tc>
      </w:tr>
      <w:tr w:rsidR="00716465" w:rsidRPr="00696D61" w:rsidTr="000F1330">
        <w:tc>
          <w:tcPr>
            <w:tcW w:w="824"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7</w:t>
            </w:r>
          </w:p>
        </w:tc>
        <w:tc>
          <w:tcPr>
            <w:tcW w:w="3753" w:type="dxa"/>
          </w:tcPr>
          <w:p w:rsidR="00716465" w:rsidRPr="00696D61" w:rsidRDefault="00716465" w:rsidP="000F1330">
            <w:pPr>
              <w:jc w:val="both"/>
              <w:rPr>
                <w:rFonts w:ascii="Times New Roman" w:hAnsi="Times New Roman" w:cs="Times New Roman"/>
              </w:rPr>
            </w:pPr>
            <w:r w:rsidRPr="00696D61">
              <w:rPr>
                <w:rFonts w:ascii="Times New Roman" w:hAnsi="Times New Roman" w:cs="Times New Roman"/>
              </w:rPr>
              <w:t>Исследовательский подход к работе</w:t>
            </w:r>
          </w:p>
        </w:tc>
        <w:tc>
          <w:tcPr>
            <w:tcW w:w="4229"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Данный критерий в работе не представлен.</w:t>
            </w:r>
          </w:p>
          <w:p w:rsidR="00716465" w:rsidRPr="00696D61" w:rsidRDefault="00716465" w:rsidP="000F1330">
            <w:pPr>
              <w:rPr>
                <w:rFonts w:ascii="Times New Roman" w:hAnsi="Times New Roman" w:cs="Times New Roman"/>
              </w:rPr>
            </w:pPr>
            <w:r w:rsidRPr="00696D61">
              <w:rPr>
                <w:rFonts w:ascii="Times New Roman" w:hAnsi="Times New Roman" w:cs="Times New Roman"/>
              </w:rPr>
              <w:t>Проведено небольшое (фрагментарное) исследование.</w:t>
            </w:r>
          </w:p>
          <w:p w:rsidR="00716465" w:rsidRPr="00696D61" w:rsidRDefault="00716465" w:rsidP="000F1330">
            <w:pPr>
              <w:rPr>
                <w:rFonts w:ascii="Times New Roman" w:hAnsi="Times New Roman" w:cs="Times New Roman"/>
              </w:rPr>
            </w:pPr>
            <w:r w:rsidRPr="00696D61">
              <w:rPr>
                <w:rFonts w:ascii="Times New Roman" w:hAnsi="Times New Roman" w:cs="Times New Roman"/>
              </w:rPr>
              <w:t>Проведено серьезное исследование, проанализированы его результаты.</w:t>
            </w:r>
          </w:p>
        </w:tc>
        <w:tc>
          <w:tcPr>
            <w:tcW w:w="119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0</w:t>
            </w: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w:t>
            </w: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tc>
      </w:tr>
      <w:tr w:rsidR="00716465" w:rsidRPr="00696D61" w:rsidTr="000F1330">
        <w:tc>
          <w:tcPr>
            <w:tcW w:w="824"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8</w:t>
            </w:r>
          </w:p>
        </w:tc>
        <w:tc>
          <w:tcPr>
            <w:tcW w:w="3753" w:type="dxa"/>
          </w:tcPr>
          <w:p w:rsidR="00716465" w:rsidRPr="00696D61" w:rsidRDefault="00716465" w:rsidP="000F1330">
            <w:pPr>
              <w:jc w:val="both"/>
              <w:rPr>
                <w:rFonts w:ascii="Times New Roman" w:hAnsi="Times New Roman" w:cs="Times New Roman"/>
              </w:rPr>
            </w:pPr>
            <w:r w:rsidRPr="00696D61">
              <w:rPr>
                <w:rFonts w:ascii="Times New Roman" w:hAnsi="Times New Roman" w:cs="Times New Roman"/>
              </w:rPr>
              <w:t>Соответствие требованиям оформления</w:t>
            </w:r>
          </w:p>
        </w:tc>
        <w:tc>
          <w:tcPr>
            <w:tcW w:w="4229"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В письменной части отсутствуют установленные правилами порядок и четкая структура, допущены ошибки в оформлении.</w:t>
            </w:r>
          </w:p>
          <w:p w:rsidR="00716465" w:rsidRPr="00696D61" w:rsidRDefault="00716465" w:rsidP="000F1330">
            <w:pPr>
              <w:rPr>
                <w:rFonts w:ascii="Times New Roman" w:hAnsi="Times New Roman" w:cs="Times New Roman"/>
              </w:rPr>
            </w:pPr>
            <w:r w:rsidRPr="00696D61">
              <w:rPr>
                <w:rFonts w:ascii="Times New Roman" w:hAnsi="Times New Roman" w:cs="Times New Roman"/>
              </w:rPr>
              <w:t>Предприняты попытки оформить работу в соответствии с установленными правилами, придать ей соответствующую структуру.</w:t>
            </w:r>
          </w:p>
          <w:p w:rsidR="00716465" w:rsidRPr="00696D61" w:rsidRDefault="00716465" w:rsidP="000F1330">
            <w:pPr>
              <w:rPr>
                <w:rFonts w:ascii="Times New Roman" w:hAnsi="Times New Roman" w:cs="Times New Roman"/>
              </w:rPr>
            </w:pPr>
            <w:r w:rsidRPr="00696D61">
              <w:rPr>
                <w:rFonts w:ascii="Times New Roman" w:hAnsi="Times New Roman" w:cs="Times New Roman"/>
              </w:rPr>
              <w:t>Работа отличается четким и грамотным оформлением в точном соответствии с установленными правилами.</w:t>
            </w:r>
          </w:p>
        </w:tc>
        <w:tc>
          <w:tcPr>
            <w:tcW w:w="119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0</w:t>
            </w: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w:t>
            </w: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tc>
      </w:tr>
      <w:tr w:rsidR="00716465" w:rsidRPr="00696D61" w:rsidTr="000F1330">
        <w:tc>
          <w:tcPr>
            <w:tcW w:w="824"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9</w:t>
            </w:r>
          </w:p>
        </w:tc>
        <w:tc>
          <w:tcPr>
            <w:tcW w:w="3753" w:type="dxa"/>
          </w:tcPr>
          <w:p w:rsidR="00716465" w:rsidRPr="00696D61" w:rsidRDefault="00716465" w:rsidP="000F1330">
            <w:pPr>
              <w:jc w:val="both"/>
              <w:rPr>
                <w:rFonts w:ascii="Times New Roman" w:hAnsi="Times New Roman" w:cs="Times New Roman"/>
              </w:rPr>
            </w:pPr>
            <w:r w:rsidRPr="00696D61">
              <w:rPr>
                <w:rFonts w:ascii="Times New Roman" w:hAnsi="Times New Roman" w:cs="Times New Roman"/>
                <w:bCs/>
              </w:rPr>
              <w:t>Количество источников</w:t>
            </w:r>
          </w:p>
        </w:tc>
        <w:tc>
          <w:tcPr>
            <w:tcW w:w="4229"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Нет списка литературы.</w:t>
            </w:r>
          </w:p>
          <w:p w:rsidR="00716465" w:rsidRPr="00696D61" w:rsidRDefault="00716465" w:rsidP="000F1330">
            <w:pPr>
              <w:rPr>
                <w:rFonts w:ascii="Times New Roman" w:hAnsi="Times New Roman" w:cs="Times New Roman"/>
              </w:rPr>
            </w:pPr>
            <w:r w:rsidRPr="00696D61">
              <w:rPr>
                <w:rFonts w:ascii="Times New Roman" w:hAnsi="Times New Roman" w:cs="Times New Roman"/>
              </w:rPr>
              <w:t>Использование 3-4 источников.</w:t>
            </w:r>
          </w:p>
          <w:p w:rsidR="00716465" w:rsidRPr="00696D61" w:rsidRDefault="00716465" w:rsidP="000F1330">
            <w:pPr>
              <w:rPr>
                <w:rFonts w:ascii="Times New Roman" w:hAnsi="Times New Roman" w:cs="Times New Roman"/>
              </w:rPr>
            </w:pPr>
            <w:r w:rsidRPr="00696D61">
              <w:rPr>
                <w:rFonts w:ascii="Times New Roman" w:hAnsi="Times New Roman" w:cs="Times New Roman"/>
              </w:rPr>
              <w:t>Список охватывает значительное количество источники по данной теме.</w:t>
            </w:r>
          </w:p>
        </w:tc>
        <w:tc>
          <w:tcPr>
            <w:tcW w:w="119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0</w:t>
            </w: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w:t>
            </w: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tc>
      </w:tr>
      <w:tr w:rsidR="00716465" w:rsidRPr="00696D61" w:rsidTr="000F1330">
        <w:tc>
          <w:tcPr>
            <w:tcW w:w="824"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10</w:t>
            </w:r>
          </w:p>
        </w:tc>
        <w:tc>
          <w:tcPr>
            <w:tcW w:w="3753" w:type="dxa"/>
          </w:tcPr>
          <w:p w:rsidR="00716465" w:rsidRPr="00696D61" w:rsidRDefault="00716465" w:rsidP="000F1330">
            <w:pPr>
              <w:jc w:val="both"/>
              <w:rPr>
                <w:rFonts w:ascii="Times New Roman" w:hAnsi="Times New Roman" w:cs="Times New Roman"/>
                <w:bCs/>
              </w:rPr>
            </w:pPr>
            <w:r w:rsidRPr="00696D61">
              <w:rPr>
                <w:rFonts w:ascii="Times New Roman" w:hAnsi="Times New Roman" w:cs="Times New Roman"/>
                <w:spacing w:val="-2"/>
              </w:rPr>
              <w:t>Вклад автора</w:t>
            </w:r>
          </w:p>
        </w:tc>
        <w:tc>
          <w:tcPr>
            <w:tcW w:w="4229" w:type="dxa"/>
          </w:tcPr>
          <w:p w:rsidR="00716465" w:rsidRPr="00696D61" w:rsidRDefault="00716465" w:rsidP="000F1330">
            <w:pPr>
              <w:rPr>
                <w:rFonts w:ascii="Times New Roman" w:hAnsi="Times New Roman" w:cs="Times New Roman"/>
              </w:rPr>
            </w:pPr>
            <w:r w:rsidRPr="00696D61">
              <w:rPr>
                <w:rFonts w:ascii="Times New Roman" w:hAnsi="Times New Roman" w:cs="Times New Roman"/>
                <w:spacing w:val="4"/>
              </w:rPr>
              <w:t xml:space="preserve">В исследовательской работе не </w:t>
            </w:r>
            <w:r w:rsidRPr="00696D61">
              <w:rPr>
                <w:rFonts w:ascii="Times New Roman" w:hAnsi="Times New Roman" w:cs="Times New Roman"/>
                <w:spacing w:val="4"/>
              </w:rPr>
              <w:lastRenderedPageBreak/>
              <w:t>прослеживается личного вклада автора</w:t>
            </w:r>
            <w:r w:rsidRPr="00696D61">
              <w:rPr>
                <w:rFonts w:ascii="Times New Roman" w:hAnsi="Times New Roman" w:cs="Times New Roman"/>
              </w:rPr>
              <w:t xml:space="preserve"> в исследуемую проблему.</w:t>
            </w:r>
          </w:p>
          <w:p w:rsidR="00716465" w:rsidRPr="00696D61" w:rsidRDefault="00716465" w:rsidP="000F1330">
            <w:pPr>
              <w:rPr>
                <w:rFonts w:ascii="Times New Roman" w:hAnsi="Times New Roman" w:cs="Times New Roman"/>
              </w:rPr>
            </w:pPr>
            <w:r w:rsidRPr="00696D61">
              <w:rPr>
                <w:rFonts w:ascii="Times New Roman" w:hAnsi="Times New Roman" w:cs="Times New Roman"/>
                <w:spacing w:val="4"/>
              </w:rPr>
              <w:t xml:space="preserve">В исследовательской работе </w:t>
            </w:r>
            <w:r w:rsidRPr="00696D61">
              <w:rPr>
                <w:rFonts w:ascii="Times New Roman" w:hAnsi="Times New Roman" w:cs="Times New Roman"/>
              </w:rPr>
              <w:t>делает акцент на свой личный вклад в исследуемую проблему.</w:t>
            </w:r>
          </w:p>
        </w:tc>
        <w:tc>
          <w:tcPr>
            <w:tcW w:w="119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lastRenderedPageBreak/>
              <w:t>0</w:t>
            </w: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tc>
      </w:tr>
      <w:tr w:rsidR="00716465" w:rsidRPr="00696D61" w:rsidTr="000F1330">
        <w:tc>
          <w:tcPr>
            <w:tcW w:w="824"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lastRenderedPageBreak/>
              <w:t>11</w:t>
            </w:r>
          </w:p>
        </w:tc>
        <w:tc>
          <w:tcPr>
            <w:tcW w:w="3753" w:type="dxa"/>
          </w:tcPr>
          <w:p w:rsidR="00716465" w:rsidRPr="00696D61" w:rsidRDefault="00716465" w:rsidP="000F1330">
            <w:pPr>
              <w:jc w:val="both"/>
              <w:rPr>
                <w:rFonts w:ascii="Times New Roman" w:hAnsi="Times New Roman" w:cs="Times New Roman"/>
                <w:spacing w:val="-2"/>
              </w:rPr>
            </w:pPr>
            <w:r w:rsidRPr="00696D61">
              <w:rPr>
                <w:rFonts w:ascii="Times New Roman" w:hAnsi="Times New Roman" w:cs="Times New Roman"/>
                <w:spacing w:val="-2"/>
              </w:rPr>
              <w:t>Практическая значимость</w:t>
            </w:r>
          </w:p>
          <w:p w:rsidR="00716465" w:rsidRPr="00696D61" w:rsidRDefault="00716465" w:rsidP="000F1330">
            <w:pPr>
              <w:jc w:val="both"/>
              <w:rPr>
                <w:rFonts w:ascii="Times New Roman" w:hAnsi="Times New Roman" w:cs="Times New Roman"/>
                <w:spacing w:val="-2"/>
              </w:rPr>
            </w:pPr>
          </w:p>
        </w:tc>
        <w:tc>
          <w:tcPr>
            <w:tcW w:w="4229" w:type="dxa"/>
          </w:tcPr>
          <w:p w:rsidR="00716465" w:rsidRPr="00696D61" w:rsidRDefault="00716465" w:rsidP="000F1330">
            <w:pPr>
              <w:rPr>
                <w:rFonts w:ascii="Times New Roman" w:hAnsi="Times New Roman" w:cs="Times New Roman"/>
                <w:spacing w:val="4"/>
              </w:rPr>
            </w:pPr>
            <w:r w:rsidRPr="00696D61">
              <w:rPr>
                <w:rFonts w:ascii="Times New Roman" w:hAnsi="Times New Roman" w:cs="Times New Roman"/>
                <w:spacing w:val="4"/>
              </w:rPr>
              <w:t>Работу можно использовать в учебном процессе.</w:t>
            </w:r>
          </w:p>
          <w:p w:rsidR="00716465" w:rsidRPr="00696D61" w:rsidRDefault="00716465" w:rsidP="000F1330">
            <w:pPr>
              <w:pStyle w:val="Default"/>
              <w:rPr>
                <w:sz w:val="22"/>
                <w:szCs w:val="22"/>
              </w:rPr>
            </w:pPr>
            <w:r w:rsidRPr="00696D61">
              <w:rPr>
                <w:sz w:val="22"/>
                <w:szCs w:val="22"/>
              </w:rPr>
              <w:t>Работу можно использовать в нескольких учебных учреждениях.</w:t>
            </w:r>
          </w:p>
          <w:p w:rsidR="00716465" w:rsidRPr="00696D61" w:rsidRDefault="00716465" w:rsidP="000F1330">
            <w:pPr>
              <w:rPr>
                <w:rFonts w:ascii="Times New Roman" w:hAnsi="Times New Roman" w:cs="Times New Roman"/>
                <w:spacing w:val="4"/>
              </w:rPr>
            </w:pPr>
            <w:r w:rsidRPr="00696D61">
              <w:rPr>
                <w:rFonts w:ascii="Times New Roman" w:hAnsi="Times New Roman" w:cs="Times New Roman"/>
              </w:rPr>
              <w:t xml:space="preserve">Работу можно внедрять во </w:t>
            </w:r>
            <w:proofErr w:type="spellStart"/>
            <w:r w:rsidRPr="00696D61">
              <w:rPr>
                <w:rFonts w:ascii="Times New Roman" w:hAnsi="Times New Roman" w:cs="Times New Roman"/>
              </w:rPr>
              <w:t>внеучебной</w:t>
            </w:r>
            <w:proofErr w:type="spellEnd"/>
            <w:r w:rsidRPr="00696D61">
              <w:rPr>
                <w:rFonts w:ascii="Times New Roman" w:hAnsi="Times New Roman" w:cs="Times New Roman"/>
              </w:rPr>
              <w:t xml:space="preserve"> организации. </w:t>
            </w:r>
          </w:p>
        </w:tc>
        <w:tc>
          <w:tcPr>
            <w:tcW w:w="119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w:t>
            </w: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3</w:t>
            </w:r>
          </w:p>
        </w:tc>
      </w:tr>
      <w:tr w:rsidR="00716465" w:rsidRPr="00696D61" w:rsidTr="000F1330">
        <w:tc>
          <w:tcPr>
            <w:tcW w:w="824"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12</w:t>
            </w:r>
          </w:p>
        </w:tc>
        <w:tc>
          <w:tcPr>
            <w:tcW w:w="3753" w:type="dxa"/>
          </w:tcPr>
          <w:p w:rsidR="00716465" w:rsidRPr="00696D61" w:rsidRDefault="00716465" w:rsidP="000F1330">
            <w:pPr>
              <w:rPr>
                <w:rFonts w:ascii="Times New Roman" w:hAnsi="Times New Roman" w:cs="Times New Roman"/>
                <w:spacing w:val="-1"/>
              </w:rPr>
            </w:pPr>
            <w:r w:rsidRPr="00696D61">
              <w:rPr>
                <w:rFonts w:ascii="Times New Roman" w:hAnsi="Times New Roman" w:cs="Times New Roman"/>
                <w:spacing w:val="-1"/>
              </w:rPr>
              <w:t>Дополнительные баллы жюри.</w:t>
            </w:r>
          </w:p>
        </w:tc>
        <w:tc>
          <w:tcPr>
            <w:tcW w:w="4229" w:type="dxa"/>
          </w:tcPr>
          <w:p w:rsidR="00716465" w:rsidRPr="00696D61" w:rsidRDefault="00716465" w:rsidP="000F1330">
            <w:pPr>
              <w:rPr>
                <w:rFonts w:ascii="Times New Roman" w:hAnsi="Times New Roman" w:cs="Times New Roman"/>
                <w:spacing w:val="4"/>
              </w:rPr>
            </w:pPr>
          </w:p>
        </w:tc>
        <w:tc>
          <w:tcPr>
            <w:tcW w:w="119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3</w:t>
            </w:r>
          </w:p>
        </w:tc>
      </w:tr>
      <w:tr w:rsidR="00716465" w:rsidRPr="00696D61" w:rsidTr="000F1330">
        <w:tc>
          <w:tcPr>
            <w:tcW w:w="824" w:type="dxa"/>
          </w:tcPr>
          <w:p w:rsidR="00716465" w:rsidRPr="00696D61" w:rsidRDefault="00716465" w:rsidP="000F1330">
            <w:pPr>
              <w:jc w:val="center"/>
              <w:rPr>
                <w:rFonts w:ascii="Times New Roman" w:hAnsi="Times New Roman" w:cs="Times New Roman"/>
                <w:b/>
                <w:spacing w:val="-1"/>
              </w:rPr>
            </w:pPr>
          </w:p>
        </w:tc>
        <w:tc>
          <w:tcPr>
            <w:tcW w:w="3753" w:type="dxa"/>
          </w:tcPr>
          <w:p w:rsidR="00716465" w:rsidRPr="00696D61" w:rsidRDefault="00716465" w:rsidP="000F1330">
            <w:pPr>
              <w:jc w:val="center"/>
              <w:rPr>
                <w:rFonts w:ascii="Times New Roman" w:hAnsi="Times New Roman" w:cs="Times New Roman"/>
                <w:b/>
                <w:spacing w:val="-1"/>
              </w:rPr>
            </w:pPr>
            <w:r w:rsidRPr="00696D61">
              <w:rPr>
                <w:rFonts w:ascii="Times New Roman" w:hAnsi="Times New Roman" w:cs="Times New Roman"/>
                <w:b/>
                <w:spacing w:val="-1"/>
              </w:rPr>
              <w:t>Итого</w:t>
            </w:r>
          </w:p>
        </w:tc>
        <w:tc>
          <w:tcPr>
            <w:tcW w:w="4229" w:type="dxa"/>
          </w:tcPr>
          <w:p w:rsidR="00716465" w:rsidRPr="00696D61" w:rsidRDefault="00716465" w:rsidP="000F1330">
            <w:pPr>
              <w:rPr>
                <w:rFonts w:ascii="Times New Roman" w:hAnsi="Times New Roman" w:cs="Times New Roman"/>
              </w:rPr>
            </w:pPr>
          </w:p>
        </w:tc>
        <w:tc>
          <w:tcPr>
            <w:tcW w:w="1197" w:type="dxa"/>
          </w:tcPr>
          <w:p w:rsidR="00716465" w:rsidRPr="00696D61" w:rsidRDefault="00716465" w:rsidP="000F1330">
            <w:pPr>
              <w:jc w:val="center"/>
              <w:rPr>
                <w:rFonts w:ascii="Times New Roman" w:hAnsi="Times New Roman" w:cs="Times New Roman"/>
                <w:b/>
              </w:rPr>
            </w:pPr>
            <w:r w:rsidRPr="00696D61">
              <w:rPr>
                <w:rFonts w:ascii="Times New Roman" w:hAnsi="Times New Roman" w:cs="Times New Roman"/>
                <w:b/>
              </w:rPr>
              <w:t>26</w:t>
            </w:r>
          </w:p>
        </w:tc>
      </w:tr>
    </w:tbl>
    <w:p w:rsidR="00716465" w:rsidRPr="00696D61" w:rsidRDefault="00716465" w:rsidP="00716465">
      <w:pPr>
        <w:rPr>
          <w:rFonts w:ascii="Times New Roman" w:hAnsi="Times New Roman" w:cs="Times New Roman"/>
          <w:i/>
        </w:rPr>
      </w:pPr>
    </w:p>
    <w:p w:rsidR="00716465" w:rsidRPr="00696D61" w:rsidRDefault="00716465" w:rsidP="00696D61">
      <w:pPr>
        <w:jc w:val="right"/>
        <w:rPr>
          <w:rFonts w:ascii="Times New Roman" w:hAnsi="Times New Roman" w:cs="Times New Roman"/>
          <w:i/>
        </w:rPr>
      </w:pPr>
      <w:r w:rsidRPr="00696D61">
        <w:rPr>
          <w:rFonts w:ascii="Times New Roman" w:hAnsi="Times New Roman" w:cs="Times New Roman"/>
          <w:i/>
        </w:rPr>
        <w:t>Приложение 3.</w:t>
      </w:r>
    </w:p>
    <w:p w:rsidR="00716465" w:rsidRPr="00696D61" w:rsidRDefault="00716465" w:rsidP="00716465">
      <w:pPr>
        <w:spacing w:after="0"/>
        <w:jc w:val="both"/>
        <w:rPr>
          <w:rFonts w:ascii="Times New Roman" w:hAnsi="Times New Roman" w:cs="Times New Roman"/>
          <w:b/>
          <w:u w:val="single"/>
        </w:rPr>
      </w:pPr>
      <w:r w:rsidRPr="00696D61">
        <w:rPr>
          <w:rFonts w:ascii="Times New Roman" w:hAnsi="Times New Roman" w:cs="Times New Roman"/>
          <w:b/>
          <w:u w:val="single"/>
        </w:rPr>
        <w:t>Протокол оценок №1</w:t>
      </w:r>
    </w:p>
    <w:p w:rsidR="00716465" w:rsidRPr="00696D61" w:rsidRDefault="00716465" w:rsidP="00716465">
      <w:pPr>
        <w:spacing w:after="0"/>
        <w:jc w:val="both"/>
        <w:rPr>
          <w:rFonts w:ascii="Times New Roman" w:hAnsi="Times New Roman" w:cs="Times New Roman"/>
          <w:u w:val="single"/>
        </w:rPr>
      </w:pPr>
      <w:r w:rsidRPr="00696D61">
        <w:rPr>
          <w:rFonts w:ascii="Times New Roman" w:hAnsi="Times New Roman" w:cs="Times New Roman"/>
          <w:u w:val="single"/>
        </w:rPr>
        <w:t>Критерии оценивания исследовательских работ (для учащихся 9-11 классов).</w:t>
      </w:r>
    </w:p>
    <w:tbl>
      <w:tblPr>
        <w:tblStyle w:val="a5"/>
        <w:tblW w:w="10916" w:type="dxa"/>
        <w:tblInd w:w="-885" w:type="dxa"/>
        <w:tblLook w:val="04A0" w:firstRow="1" w:lastRow="0" w:firstColumn="1" w:lastColumn="0" w:noHBand="0" w:noVBand="1"/>
      </w:tblPr>
      <w:tblGrid>
        <w:gridCol w:w="2978"/>
        <w:gridCol w:w="992"/>
        <w:gridCol w:w="992"/>
        <w:gridCol w:w="993"/>
        <w:gridCol w:w="992"/>
        <w:gridCol w:w="992"/>
        <w:gridCol w:w="992"/>
        <w:gridCol w:w="993"/>
        <w:gridCol w:w="992"/>
      </w:tblGrid>
      <w:tr w:rsidR="00716465" w:rsidRPr="00696D61" w:rsidTr="000F1330">
        <w:trPr>
          <w:trHeight w:val="1875"/>
        </w:trPr>
        <w:tc>
          <w:tcPr>
            <w:tcW w:w="2978" w:type="dxa"/>
          </w:tcPr>
          <w:p w:rsidR="00716465" w:rsidRPr="00696D61" w:rsidRDefault="0030559C" w:rsidP="000F1330">
            <w:pPr>
              <w:jc w:val="both"/>
              <w:rPr>
                <w:rFonts w:ascii="Times New Roman" w:hAnsi="Times New Roman" w:cs="Times New Roman"/>
              </w:rPr>
            </w:pPr>
            <w:r>
              <w:rPr>
                <w:rFonts w:ascii="Times New Roman" w:hAnsi="Times New Roman" w:cs="Times New Roman"/>
                <w:noProof/>
              </w:rPr>
              <w:pict>
                <v:shapetype id="_x0000_t32" coordsize="21600,21600" o:spt="32" o:oned="t" path="m,l21600,21600e" filled="f">
                  <v:path arrowok="t" fillok="f" o:connecttype="none"/>
                  <o:lock v:ext="edit" shapetype="t"/>
                </v:shapetype>
                <v:shape id="_x0000_s1038" type="#_x0000_t32" style="position:absolute;left:0;text-align:left;margin-left:-5.55pt;margin-top:-.6pt;width:149.25pt;height:95.25pt;z-index:251671552" o:connectortype="straight" strokecolor="black [3213]">
                  <v:shadow type="perspective" color="#7f7f7f [1601]" opacity=".5" offset="1pt" offset2="-1pt"/>
                </v:shape>
              </w:pict>
            </w:r>
            <w:r w:rsidR="00716465" w:rsidRPr="00696D61">
              <w:rPr>
                <w:rFonts w:ascii="Times New Roman" w:hAnsi="Times New Roman" w:cs="Times New Roman"/>
              </w:rPr>
              <w:t xml:space="preserve">                                     </w:t>
            </w:r>
          </w:p>
          <w:p w:rsidR="00716465" w:rsidRPr="00696D61" w:rsidRDefault="00716465" w:rsidP="000F1330">
            <w:pPr>
              <w:jc w:val="both"/>
              <w:rPr>
                <w:rFonts w:ascii="Times New Roman" w:hAnsi="Times New Roman" w:cs="Times New Roman"/>
              </w:rPr>
            </w:pPr>
            <w:r w:rsidRPr="00696D61">
              <w:rPr>
                <w:rFonts w:ascii="Times New Roman" w:hAnsi="Times New Roman" w:cs="Times New Roman"/>
              </w:rPr>
              <w:t xml:space="preserve">                                     ФИО</w:t>
            </w:r>
          </w:p>
          <w:p w:rsidR="00716465" w:rsidRPr="00696D61" w:rsidRDefault="00716465" w:rsidP="000F1330">
            <w:pPr>
              <w:jc w:val="both"/>
              <w:rPr>
                <w:rFonts w:ascii="Times New Roman" w:hAnsi="Times New Roman" w:cs="Times New Roman"/>
              </w:rPr>
            </w:pPr>
          </w:p>
          <w:p w:rsidR="00716465" w:rsidRPr="00696D61" w:rsidRDefault="00716465" w:rsidP="000F1330">
            <w:pPr>
              <w:jc w:val="both"/>
              <w:rPr>
                <w:rFonts w:ascii="Times New Roman" w:hAnsi="Times New Roman" w:cs="Times New Roman"/>
              </w:rPr>
            </w:pPr>
            <w:r w:rsidRPr="00696D61">
              <w:rPr>
                <w:rFonts w:ascii="Times New Roman" w:hAnsi="Times New Roman" w:cs="Times New Roman"/>
              </w:rPr>
              <w:t xml:space="preserve">Критерии </w:t>
            </w: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jc w:val="both"/>
              <w:rPr>
                <w:rFonts w:ascii="Times New Roman" w:hAnsi="Times New Roman" w:cs="Times New Roman"/>
              </w:rPr>
            </w:pPr>
            <w:r w:rsidRPr="00696D61">
              <w:rPr>
                <w:rFonts w:ascii="Times New Roman" w:hAnsi="Times New Roman" w:cs="Times New Roman"/>
              </w:rPr>
              <w:t>1. Тип работы</w:t>
            </w:r>
          </w:p>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jc w:val="both"/>
              <w:rPr>
                <w:rFonts w:ascii="Times New Roman" w:hAnsi="Times New Roman" w:cs="Times New Roman"/>
                <w:spacing w:val="-1"/>
              </w:rPr>
            </w:pPr>
            <w:r w:rsidRPr="00696D61">
              <w:rPr>
                <w:rFonts w:ascii="Times New Roman" w:hAnsi="Times New Roman" w:cs="Times New Roman"/>
              </w:rPr>
              <w:t xml:space="preserve">2. </w:t>
            </w:r>
            <w:r w:rsidRPr="00696D61">
              <w:rPr>
                <w:rFonts w:ascii="Times New Roman" w:hAnsi="Times New Roman" w:cs="Times New Roman"/>
                <w:spacing w:val="-1"/>
              </w:rPr>
              <w:t>Обоснование</w:t>
            </w:r>
          </w:p>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jc w:val="both"/>
              <w:rPr>
                <w:rFonts w:ascii="Times New Roman" w:hAnsi="Times New Roman" w:cs="Times New Roman"/>
                <w:spacing w:val="-1"/>
              </w:rPr>
            </w:pPr>
            <w:r w:rsidRPr="00696D61">
              <w:rPr>
                <w:rFonts w:ascii="Times New Roman" w:hAnsi="Times New Roman" w:cs="Times New Roman"/>
                <w:spacing w:val="-1"/>
              </w:rPr>
              <w:t>3. Постановка целей</w:t>
            </w:r>
          </w:p>
          <w:p w:rsidR="00716465" w:rsidRPr="00696D61" w:rsidRDefault="00716465" w:rsidP="000F1330">
            <w:pPr>
              <w:jc w:val="both"/>
              <w:rPr>
                <w:rFonts w:ascii="Times New Roman" w:hAnsi="Times New Roman" w:cs="Times New Roman"/>
                <w:spacing w:val="-1"/>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pStyle w:val="Default"/>
              <w:jc w:val="both"/>
              <w:rPr>
                <w:sz w:val="22"/>
                <w:szCs w:val="22"/>
              </w:rPr>
            </w:pPr>
            <w:r w:rsidRPr="00696D61">
              <w:rPr>
                <w:sz w:val="22"/>
                <w:szCs w:val="22"/>
              </w:rPr>
              <w:t xml:space="preserve">4. Актуальность работы </w:t>
            </w:r>
          </w:p>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jc w:val="both"/>
              <w:rPr>
                <w:rFonts w:ascii="Times New Roman" w:hAnsi="Times New Roman" w:cs="Times New Roman"/>
              </w:rPr>
            </w:pPr>
            <w:r w:rsidRPr="00696D61">
              <w:rPr>
                <w:rFonts w:ascii="Times New Roman" w:hAnsi="Times New Roman" w:cs="Times New Roman"/>
              </w:rPr>
              <w:t>5. Глубина раскрытия темы</w:t>
            </w: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jc w:val="both"/>
              <w:rPr>
                <w:rFonts w:ascii="Times New Roman" w:hAnsi="Times New Roman" w:cs="Times New Roman"/>
              </w:rPr>
            </w:pPr>
            <w:r w:rsidRPr="00696D61">
              <w:rPr>
                <w:rFonts w:ascii="Times New Roman" w:hAnsi="Times New Roman" w:cs="Times New Roman"/>
              </w:rPr>
              <w:t>6.</w:t>
            </w:r>
            <w:r w:rsidRPr="00696D61">
              <w:rPr>
                <w:rFonts w:ascii="Times New Roman" w:hAnsi="Times New Roman" w:cs="Times New Roman"/>
                <w:spacing w:val="-1"/>
              </w:rPr>
              <w:t xml:space="preserve"> </w:t>
            </w:r>
            <w:r w:rsidRPr="00696D61">
              <w:rPr>
                <w:rFonts w:ascii="Times New Roman" w:hAnsi="Times New Roman" w:cs="Times New Roman"/>
              </w:rPr>
              <w:t>Анализ хода работы, методы исследования, выводы и перспективы</w:t>
            </w: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jc w:val="both"/>
              <w:rPr>
                <w:rFonts w:ascii="Times New Roman" w:hAnsi="Times New Roman" w:cs="Times New Roman"/>
              </w:rPr>
            </w:pPr>
            <w:r w:rsidRPr="00696D61">
              <w:rPr>
                <w:rFonts w:ascii="Times New Roman" w:hAnsi="Times New Roman" w:cs="Times New Roman"/>
              </w:rPr>
              <w:t>7.Исследовательский подход к работе</w:t>
            </w: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8. Соответствие требованиям оформления</w:t>
            </w: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jc w:val="both"/>
              <w:rPr>
                <w:rFonts w:ascii="Times New Roman" w:hAnsi="Times New Roman" w:cs="Times New Roman"/>
                <w:bCs/>
              </w:rPr>
            </w:pPr>
            <w:r w:rsidRPr="00696D61">
              <w:rPr>
                <w:rFonts w:ascii="Times New Roman" w:hAnsi="Times New Roman" w:cs="Times New Roman"/>
              </w:rPr>
              <w:t>9.</w:t>
            </w:r>
            <w:r w:rsidRPr="00696D61">
              <w:rPr>
                <w:rFonts w:ascii="Times New Roman" w:hAnsi="Times New Roman" w:cs="Times New Roman"/>
                <w:bCs/>
              </w:rPr>
              <w:t xml:space="preserve"> Количество источников</w:t>
            </w:r>
          </w:p>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jc w:val="both"/>
              <w:rPr>
                <w:rFonts w:ascii="Times New Roman" w:hAnsi="Times New Roman" w:cs="Times New Roman"/>
                <w:spacing w:val="-2"/>
              </w:rPr>
            </w:pPr>
            <w:r w:rsidRPr="00696D61">
              <w:rPr>
                <w:rFonts w:ascii="Times New Roman" w:hAnsi="Times New Roman" w:cs="Times New Roman"/>
              </w:rPr>
              <w:t>10.</w:t>
            </w:r>
            <w:r w:rsidRPr="00696D61">
              <w:rPr>
                <w:rFonts w:ascii="Times New Roman" w:hAnsi="Times New Roman" w:cs="Times New Roman"/>
                <w:spacing w:val="-2"/>
              </w:rPr>
              <w:t xml:space="preserve"> Вклад автора</w:t>
            </w:r>
          </w:p>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jc w:val="both"/>
              <w:rPr>
                <w:rFonts w:ascii="Times New Roman" w:hAnsi="Times New Roman" w:cs="Times New Roman"/>
                <w:spacing w:val="-2"/>
              </w:rPr>
            </w:pPr>
            <w:r w:rsidRPr="00696D61">
              <w:rPr>
                <w:rFonts w:ascii="Times New Roman" w:hAnsi="Times New Roman" w:cs="Times New Roman"/>
                <w:spacing w:val="-2"/>
              </w:rPr>
              <w:t>11.Практическая значимость</w:t>
            </w:r>
          </w:p>
          <w:p w:rsidR="00716465" w:rsidRPr="00696D61" w:rsidRDefault="00716465" w:rsidP="000F1330">
            <w:pPr>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rPr>
                <w:rFonts w:ascii="Times New Roman" w:hAnsi="Times New Roman" w:cs="Times New Roman"/>
                <w:spacing w:val="-1"/>
              </w:rPr>
            </w:pPr>
            <w:r w:rsidRPr="00696D61">
              <w:rPr>
                <w:rFonts w:ascii="Times New Roman" w:hAnsi="Times New Roman" w:cs="Times New Roman"/>
              </w:rPr>
              <w:t>12.</w:t>
            </w:r>
            <w:r w:rsidRPr="00696D61">
              <w:rPr>
                <w:rFonts w:ascii="Times New Roman" w:hAnsi="Times New Roman" w:cs="Times New Roman"/>
                <w:spacing w:val="-1"/>
              </w:rPr>
              <w:t xml:space="preserve"> Дополнительные баллы жюри</w:t>
            </w: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rPr>
                <w:rFonts w:ascii="Times New Roman" w:hAnsi="Times New Roman" w:cs="Times New Roman"/>
              </w:rPr>
            </w:pPr>
          </w:p>
          <w:p w:rsidR="00716465" w:rsidRPr="00696D61" w:rsidRDefault="00716465" w:rsidP="000F1330">
            <w:pPr>
              <w:rPr>
                <w:rFonts w:ascii="Times New Roman" w:hAnsi="Times New Roman" w:cs="Times New Roman"/>
                <w:b/>
              </w:rPr>
            </w:pPr>
            <w:r w:rsidRPr="00696D61">
              <w:rPr>
                <w:rFonts w:ascii="Times New Roman" w:hAnsi="Times New Roman" w:cs="Times New Roman"/>
                <w:b/>
              </w:rPr>
              <w:t>Итого:</w:t>
            </w: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bl>
    <w:p w:rsidR="00696D61" w:rsidRDefault="00716465" w:rsidP="00696D61">
      <w:pPr>
        <w:spacing w:before="100" w:beforeAutospacing="1" w:after="100" w:afterAutospacing="1" w:line="240" w:lineRule="auto"/>
        <w:rPr>
          <w:rFonts w:ascii="Times New Roman" w:eastAsia="Times New Roman" w:hAnsi="Times New Roman" w:cs="Times New Roman"/>
          <w:b/>
          <w:bCs/>
        </w:rPr>
      </w:pPr>
      <w:r w:rsidRPr="00696D61">
        <w:rPr>
          <w:rFonts w:ascii="Times New Roman" w:eastAsia="Times New Roman" w:hAnsi="Times New Roman" w:cs="Times New Roman"/>
          <w:b/>
          <w:bCs/>
        </w:rPr>
        <w:t>Члены жюри:</w:t>
      </w:r>
      <w:r w:rsidR="00696D61">
        <w:rPr>
          <w:rFonts w:ascii="Times New Roman" w:eastAsia="Times New Roman" w:hAnsi="Times New Roman" w:cs="Times New Roman"/>
          <w:b/>
          <w:bCs/>
        </w:rPr>
        <w:t xml:space="preserve">      </w:t>
      </w:r>
      <w:r w:rsidRPr="00696D61">
        <w:rPr>
          <w:rFonts w:ascii="Times New Roman" w:eastAsia="Times New Roman" w:hAnsi="Times New Roman" w:cs="Times New Roman"/>
          <w:b/>
          <w:bCs/>
        </w:rPr>
        <w:t>Подпись:_________    __________   __________  ___________    ___________</w:t>
      </w:r>
    </w:p>
    <w:p w:rsidR="00716465" w:rsidRPr="00696D61" w:rsidRDefault="00716465" w:rsidP="00696D61">
      <w:pPr>
        <w:spacing w:before="100" w:beforeAutospacing="1" w:after="100" w:afterAutospacing="1" w:line="240" w:lineRule="auto"/>
        <w:jc w:val="right"/>
        <w:rPr>
          <w:rFonts w:ascii="Times New Roman" w:eastAsia="Times New Roman" w:hAnsi="Times New Roman" w:cs="Times New Roman"/>
          <w:b/>
          <w:bCs/>
        </w:rPr>
      </w:pPr>
      <w:r w:rsidRPr="00696D61">
        <w:rPr>
          <w:rFonts w:ascii="Times New Roman" w:hAnsi="Times New Roman" w:cs="Times New Roman"/>
          <w:i/>
        </w:rPr>
        <w:lastRenderedPageBreak/>
        <w:t>Приложение 4.</w:t>
      </w:r>
    </w:p>
    <w:p w:rsidR="00716465" w:rsidRPr="00696D61" w:rsidRDefault="00716465" w:rsidP="00716465">
      <w:pPr>
        <w:spacing w:after="0"/>
        <w:jc w:val="center"/>
        <w:rPr>
          <w:rFonts w:ascii="Times New Roman" w:hAnsi="Times New Roman" w:cs="Times New Roman"/>
          <w:b/>
          <w:u w:val="single"/>
        </w:rPr>
      </w:pPr>
      <w:r w:rsidRPr="00696D61">
        <w:rPr>
          <w:rFonts w:ascii="Times New Roman" w:hAnsi="Times New Roman" w:cs="Times New Roman"/>
          <w:b/>
          <w:u w:val="single"/>
        </w:rPr>
        <w:t>Критерии оценки публичного выступления</w:t>
      </w:r>
    </w:p>
    <w:p w:rsidR="00716465" w:rsidRPr="00696D61" w:rsidRDefault="00716465" w:rsidP="00716465">
      <w:pPr>
        <w:spacing w:after="0"/>
        <w:jc w:val="center"/>
        <w:rPr>
          <w:rFonts w:ascii="Times New Roman" w:hAnsi="Times New Roman" w:cs="Times New Roman"/>
          <w:b/>
          <w:u w:val="single"/>
        </w:rPr>
      </w:pPr>
      <w:r w:rsidRPr="00696D61">
        <w:rPr>
          <w:rFonts w:ascii="Times New Roman" w:hAnsi="Times New Roman" w:cs="Times New Roman"/>
          <w:b/>
          <w:u w:val="single"/>
        </w:rPr>
        <w:t>(для учащихся 9-11 классов).</w:t>
      </w:r>
    </w:p>
    <w:tbl>
      <w:tblPr>
        <w:tblStyle w:val="a5"/>
        <w:tblW w:w="0" w:type="auto"/>
        <w:tblLook w:val="04A0" w:firstRow="1" w:lastRow="0" w:firstColumn="1" w:lastColumn="0" w:noHBand="0" w:noVBand="1"/>
      </w:tblPr>
      <w:tblGrid>
        <w:gridCol w:w="631"/>
        <w:gridCol w:w="2454"/>
        <w:gridCol w:w="4799"/>
        <w:gridCol w:w="1687"/>
      </w:tblGrid>
      <w:tr w:rsidR="00716465" w:rsidRPr="00696D61" w:rsidTr="000F1330">
        <w:tc>
          <w:tcPr>
            <w:tcW w:w="631"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w:t>
            </w:r>
          </w:p>
        </w:tc>
        <w:tc>
          <w:tcPr>
            <w:tcW w:w="2454"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 xml:space="preserve">Критерий </w:t>
            </w:r>
          </w:p>
        </w:tc>
        <w:tc>
          <w:tcPr>
            <w:tcW w:w="4799" w:type="dxa"/>
          </w:tcPr>
          <w:p w:rsidR="00716465" w:rsidRPr="00696D61" w:rsidRDefault="00716465" w:rsidP="000F1330">
            <w:pPr>
              <w:jc w:val="center"/>
              <w:rPr>
                <w:rFonts w:ascii="Times New Roman" w:hAnsi="Times New Roman" w:cs="Times New Roman"/>
              </w:rPr>
            </w:pPr>
          </w:p>
        </w:tc>
        <w:tc>
          <w:tcPr>
            <w:tcW w:w="168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 xml:space="preserve">Балл </w:t>
            </w:r>
          </w:p>
        </w:tc>
      </w:tr>
      <w:tr w:rsidR="00716465" w:rsidRPr="00696D61" w:rsidTr="000F1330">
        <w:tc>
          <w:tcPr>
            <w:tcW w:w="631"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w:t>
            </w:r>
          </w:p>
        </w:tc>
        <w:tc>
          <w:tcPr>
            <w:tcW w:w="2454"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Качество доклада</w:t>
            </w:r>
          </w:p>
          <w:p w:rsidR="00716465" w:rsidRPr="00696D61" w:rsidRDefault="00716465" w:rsidP="000F1330">
            <w:pPr>
              <w:rPr>
                <w:rFonts w:ascii="Times New Roman" w:hAnsi="Times New Roman" w:cs="Times New Roman"/>
              </w:rPr>
            </w:pPr>
          </w:p>
        </w:tc>
        <w:tc>
          <w:tcPr>
            <w:tcW w:w="4799"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Доклад зачитывает.</w:t>
            </w:r>
          </w:p>
          <w:p w:rsidR="00716465" w:rsidRPr="00696D61" w:rsidRDefault="00716465" w:rsidP="000F1330">
            <w:pPr>
              <w:rPr>
                <w:rFonts w:ascii="Times New Roman" w:hAnsi="Times New Roman" w:cs="Times New Roman"/>
              </w:rPr>
            </w:pPr>
            <w:r w:rsidRPr="00696D61">
              <w:rPr>
                <w:rFonts w:ascii="Times New Roman" w:hAnsi="Times New Roman" w:cs="Times New Roman"/>
              </w:rPr>
              <w:t>Доклад рассказывает, но не объяснена суть работы.</w:t>
            </w:r>
          </w:p>
          <w:p w:rsidR="00716465" w:rsidRPr="00696D61" w:rsidRDefault="00716465" w:rsidP="000F1330">
            <w:pPr>
              <w:rPr>
                <w:rFonts w:ascii="Times New Roman" w:hAnsi="Times New Roman" w:cs="Times New Roman"/>
              </w:rPr>
            </w:pPr>
            <w:r w:rsidRPr="00696D61">
              <w:rPr>
                <w:rFonts w:ascii="Times New Roman" w:hAnsi="Times New Roman" w:cs="Times New Roman"/>
              </w:rPr>
              <w:t>Четко выстроен доклад.</w:t>
            </w:r>
          </w:p>
          <w:p w:rsidR="00716465" w:rsidRPr="00696D61" w:rsidRDefault="00716465" w:rsidP="000F1330">
            <w:pPr>
              <w:rPr>
                <w:rFonts w:ascii="Times New Roman" w:hAnsi="Times New Roman" w:cs="Times New Roman"/>
              </w:rPr>
            </w:pPr>
            <w:r w:rsidRPr="00696D61">
              <w:rPr>
                <w:rFonts w:ascii="Times New Roman" w:hAnsi="Times New Roman" w:cs="Times New Roman"/>
              </w:rPr>
              <w:t>Кроме хорошего доклада, владеет иллюстративным материалом.</w:t>
            </w:r>
          </w:p>
        </w:tc>
        <w:tc>
          <w:tcPr>
            <w:tcW w:w="168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w:t>
            </w: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3</w:t>
            </w: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4</w:t>
            </w:r>
          </w:p>
        </w:tc>
      </w:tr>
      <w:tr w:rsidR="00716465" w:rsidRPr="00696D61" w:rsidTr="000F1330">
        <w:tc>
          <w:tcPr>
            <w:tcW w:w="631"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tc>
        <w:tc>
          <w:tcPr>
            <w:tcW w:w="2454" w:type="dxa"/>
          </w:tcPr>
          <w:p w:rsidR="00716465" w:rsidRPr="00696D61" w:rsidRDefault="00716465" w:rsidP="000F1330">
            <w:pPr>
              <w:pStyle w:val="Default"/>
              <w:rPr>
                <w:sz w:val="22"/>
                <w:szCs w:val="22"/>
              </w:rPr>
            </w:pPr>
            <w:r w:rsidRPr="00696D61">
              <w:rPr>
                <w:sz w:val="22"/>
                <w:szCs w:val="22"/>
              </w:rPr>
              <w:t xml:space="preserve">Использование демонстрационного материала </w:t>
            </w:r>
          </w:p>
          <w:p w:rsidR="00716465" w:rsidRPr="00696D61" w:rsidRDefault="00716465" w:rsidP="000F1330">
            <w:pPr>
              <w:rPr>
                <w:rFonts w:ascii="Times New Roman" w:hAnsi="Times New Roman" w:cs="Times New Roman"/>
              </w:rPr>
            </w:pPr>
          </w:p>
        </w:tc>
        <w:tc>
          <w:tcPr>
            <w:tcW w:w="4799" w:type="dxa"/>
          </w:tcPr>
          <w:p w:rsidR="00716465" w:rsidRPr="00696D61" w:rsidRDefault="00716465" w:rsidP="000F1330">
            <w:pPr>
              <w:pStyle w:val="Default"/>
              <w:rPr>
                <w:sz w:val="22"/>
                <w:szCs w:val="22"/>
              </w:rPr>
            </w:pPr>
            <w:r w:rsidRPr="00696D61">
              <w:rPr>
                <w:sz w:val="22"/>
                <w:szCs w:val="22"/>
              </w:rPr>
              <w:t>Представленный демонстрационный материал не использовался докладчиком.</w:t>
            </w:r>
          </w:p>
          <w:p w:rsidR="00716465" w:rsidRPr="00696D61" w:rsidRDefault="00716465" w:rsidP="000F1330">
            <w:pPr>
              <w:pStyle w:val="Default"/>
              <w:rPr>
                <w:sz w:val="22"/>
                <w:szCs w:val="22"/>
              </w:rPr>
            </w:pPr>
            <w:r w:rsidRPr="00696D61">
              <w:rPr>
                <w:sz w:val="22"/>
                <w:szCs w:val="22"/>
              </w:rPr>
              <w:t>Демонстрационный материал использовался в докладе.</w:t>
            </w:r>
          </w:p>
          <w:p w:rsidR="00716465" w:rsidRPr="00696D61" w:rsidRDefault="00716465" w:rsidP="000F1330">
            <w:pPr>
              <w:pStyle w:val="Default"/>
              <w:rPr>
                <w:sz w:val="22"/>
                <w:szCs w:val="22"/>
              </w:rPr>
            </w:pPr>
            <w:r w:rsidRPr="00696D61">
              <w:rPr>
                <w:sz w:val="22"/>
                <w:szCs w:val="22"/>
              </w:rPr>
              <w:t xml:space="preserve">Автор предоставил демонстрационный материал и прекрасно в нем ориентировался. </w:t>
            </w:r>
          </w:p>
          <w:p w:rsidR="00716465" w:rsidRPr="00696D61" w:rsidRDefault="00716465" w:rsidP="000F1330">
            <w:pPr>
              <w:rPr>
                <w:rFonts w:ascii="Times New Roman" w:hAnsi="Times New Roman" w:cs="Times New Roman"/>
              </w:rPr>
            </w:pPr>
          </w:p>
        </w:tc>
        <w:tc>
          <w:tcPr>
            <w:tcW w:w="168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0</w:t>
            </w: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w:t>
            </w: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p w:rsidR="00716465" w:rsidRPr="00696D61" w:rsidRDefault="00716465" w:rsidP="000F1330">
            <w:pPr>
              <w:jc w:val="center"/>
              <w:rPr>
                <w:rFonts w:ascii="Times New Roman" w:hAnsi="Times New Roman" w:cs="Times New Roman"/>
              </w:rPr>
            </w:pPr>
          </w:p>
        </w:tc>
      </w:tr>
      <w:tr w:rsidR="00716465" w:rsidRPr="00696D61" w:rsidTr="000F1330">
        <w:tc>
          <w:tcPr>
            <w:tcW w:w="631"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3</w:t>
            </w:r>
          </w:p>
        </w:tc>
        <w:tc>
          <w:tcPr>
            <w:tcW w:w="2454" w:type="dxa"/>
          </w:tcPr>
          <w:p w:rsidR="00716465" w:rsidRPr="00696D61" w:rsidRDefault="00716465" w:rsidP="000F1330">
            <w:pPr>
              <w:pStyle w:val="Default"/>
              <w:rPr>
                <w:sz w:val="22"/>
                <w:szCs w:val="22"/>
              </w:rPr>
            </w:pPr>
            <w:r w:rsidRPr="00696D61">
              <w:rPr>
                <w:sz w:val="22"/>
                <w:szCs w:val="22"/>
              </w:rPr>
              <w:t xml:space="preserve">Оформление демонстрационного материала </w:t>
            </w:r>
          </w:p>
          <w:p w:rsidR="00716465" w:rsidRPr="00696D61" w:rsidRDefault="00716465" w:rsidP="000F1330">
            <w:pPr>
              <w:rPr>
                <w:rFonts w:ascii="Times New Roman" w:hAnsi="Times New Roman" w:cs="Times New Roman"/>
              </w:rPr>
            </w:pPr>
          </w:p>
        </w:tc>
        <w:tc>
          <w:tcPr>
            <w:tcW w:w="4799" w:type="dxa"/>
          </w:tcPr>
          <w:p w:rsidR="00716465" w:rsidRPr="00696D61" w:rsidRDefault="00716465" w:rsidP="000F1330">
            <w:pPr>
              <w:pStyle w:val="Default"/>
              <w:rPr>
                <w:sz w:val="22"/>
                <w:szCs w:val="22"/>
              </w:rPr>
            </w:pPr>
            <w:r w:rsidRPr="00696D61">
              <w:rPr>
                <w:sz w:val="22"/>
                <w:szCs w:val="22"/>
              </w:rPr>
              <w:t>Представлен плохо оформленный демонстрационный материал.</w:t>
            </w:r>
          </w:p>
          <w:p w:rsidR="00716465" w:rsidRPr="00696D61" w:rsidRDefault="00716465" w:rsidP="000F1330">
            <w:pPr>
              <w:pStyle w:val="Default"/>
              <w:rPr>
                <w:sz w:val="22"/>
                <w:szCs w:val="22"/>
              </w:rPr>
            </w:pPr>
            <w:r w:rsidRPr="00696D61">
              <w:rPr>
                <w:sz w:val="22"/>
                <w:szCs w:val="22"/>
              </w:rPr>
              <w:t>Демонстрационный материал хорошо оформлен, но есть неточности.</w:t>
            </w:r>
          </w:p>
          <w:p w:rsidR="00716465" w:rsidRPr="00696D61" w:rsidRDefault="00716465" w:rsidP="000F1330">
            <w:pPr>
              <w:pStyle w:val="Default"/>
              <w:rPr>
                <w:sz w:val="22"/>
                <w:szCs w:val="22"/>
              </w:rPr>
            </w:pPr>
            <w:r w:rsidRPr="00696D61">
              <w:rPr>
                <w:sz w:val="22"/>
                <w:szCs w:val="22"/>
              </w:rPr>
              <w:t xml:space="preserve">К демонстрационному материалу нет претензий. </w:t>
            </w:r>
          </w:p>
        </w:tc>
        <w:tc>
          <w:tcPr>
            <w:tcW w:w="168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0</w:t>
            </w: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w:t>
            </w: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tc>
      </w:tr>
      <w:tr w:rsidR="00716465" w:rsidRPr="00696D61" w:rsidTr="000F1330">
        <w:tc>
          <w:tcPr>
            <w:tcW w:w="631"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4</w:t>
            </w:r>
          </w:p>
        </w:tc>
        <w:tc>
          <w:tcPr>
            <w:tcW w:w="2454"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Владение материалом</w:t>
            </w:r>
          </w:p>
        </w:tc>
        <w:tc>
          <w:tcPr>
            <w:tcW w:w="4799"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Автор не владеет материалом.</w:t>
            </w:r>
          </w:p>
          <w:p w:rsidR="00716465" w:rsidRPr="00696D61" w:rsidRDefault="00716465" w:rsidP="000F1330">
            <w:pPr>
              <w:rPr>
                <w:rFonts w:ascii="Times New Roman" w:hAnsi="Times New Roman" w:cs="Times New Roman"/>
              </w:rPr>
            </w:pPr>
            <w:r w:rsidRPr="00696D61">
              <w:rPr>
                <w:rFonts w:ascii="Times New Roman" w:hAnsi="Times New Roman" w:cs="Times New Roman"/>
              </w:rPr>
              <w:t>Автор недостаточно хорошо владеет материалом.</w:t>
            </w:r>
          </w:p>
          <w:p w:rsidR="00716465" w:rsidRPr="00696D61" w:rsidRDefault="00716465" w:rsidP="000F1330">
            <w:pPr>
              <w:rPr>
                <w:rFonts w:ascii="Times New Roman" w:hAnsi="Times New Roman" w:cs="Times New Roman"/>
              </w:rPr>
            </w:pPr>
            <w:r w:rsidRPr="00696D61">
              <w:rPr>
                <w:rFonts w:ascii="Times New Roman" w:hAnsi="Times New Roman" w:cs="Times New Roman"/>
              </w:rPr>
              <w:t>Автор владеет материалом, легко в нем ориентируется.</w:t>
            </w:r>
          </w:p>
        </w:tc>
        <w:tc>
          <w:tcPr>
            <w:tcW w:w="168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0</w:t>
            </w: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w:t>
            </w: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p w:rsidR="00716465" w:rsidRPr="00696D61" w:rsidRDefault="00716465" w:rsidP="000F1330">
            <w:pPr>
              <w:jc w:val="center"/>
              <w:rPr>
                <w:rFonts w:ascii="Times New Roman" w:hAnsi="Times New Roman" w:cs="Times New Roman"/>
              </w:rPr>
            </w:pPr>
          </w:p>
        </w:tc>
      </w:tr>
      <w:tr w:rsidR="00716465" w:rsidRPr="00696D61" w:rsidTr="000F1330">
        <w:tc>
          <w:tcPr>
            <w:tcW w:w="631"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5</w:t>
            </w:r>
          </w:p>
        </w:tc>
        <w:tc>
          <w:tcPr>
            <w:tcW w:w="2454"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Четкость выводов, обобщающих доклад</w:t>
            </w:r>
          </w:p>
        </w:tc>
        <w:tc>
          <w:tcPr>
            <w:tcW w:w="4799"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Выводы имеются, но они не доказаны.</w:t>
            </w:r>
          </w:p>
          <w:p w:rsidR="00716465" w:rsidRPr="00696D61" w:rsidRDefault="00716465" w:rsidP="000F1330">
            <w:pPr>
              <w:rPr>
                <w:rFonts w:ascii="Times New Roman" w:hAnsi="Times New Roman" w:cs="Times New Roman"/>
              </w:rPr>
            </w:pPr>
            <w:r w:rsidRPr="00696D61">
              <w:rPr>
                <w:rFonts w:ascii="Times New Roman" w:hAnsi="Times New Roman" w:cs="Times New Roman"/>
              </w:rPr>
              <w:t>Выводы нечеткие.</w:t>
            </w:r>
          </w:p>
          <w:p w:rsidR="00716465" w:rsidRPr="00696D61" w:rsidRDefault="00716465" w:rsidP="000F1330">
            <w:pPr>
              <w:rPr>
                <w:rFonts w:ascii="Times New Roman" w:hAnsi="Times New Roman" w:cs="Times New Roman"/>
              </w:rPr>
            </w:pPr>
            <w:r w:rsidRPr="00696D61">
              <w:rPr>
                <w:rFonts w:ascii="Times New Roman" w:hAnsi="Times New Roman" w:cs="Times New Roman"/>
              </w:rPr>
              <w:t>Выводы полностью характеризуют работу.</w:t>
            </w:r>
          </w:p>
        </w:tc>
        <w:tc>
          <w:tcPr>
            <w:tcW w:w="168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w:t>
            </w: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3</w:t>
            </w:r>
          </w:p>
        </w:tc>
      </w:tr>
      <w:tr w:rsidR="00716465" w:rsidRPr="00696D61" w:rsidTr="000F1330">
        <w:tc>
          <w:tcPr>
            <w:tcW w:w="631"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6</w:t>
            </w:r>
          </w:p>
        </w:tc>
        <w:tc>
          <w:tcPr>
            <w:tcW w:w="2454"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Качество ответов на вопросы</w:t>
            </w:r>
          </w:p>
          <w:p w:rsidR="00716465" w:rsidRPr="00696D61" w:rsidRDefault="00716465" w:rsidP="000F1330">
            <w:pPr>
              <w:rPr>
                <w:rFonts w:ascii="Times New Roman" w:hAnsi="Times New Roman" w:cs="Times New Roman"/>
              </w:rPr>
            </w:pPr>
          </w:p>
        </w:tc>
        <w:tc>
          <w:tcPr>
            <w:tcW w:w="4799"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Не может четко ответить на вопросы.</w:t>
            </w:r>
          </w:p>
          <w:p w:rsidR="00716465" w:rsidRPr="00696D61" w:rsidRDefault="00716465" w:rsidP="000F1330">
            <w:pPr>
              <w:rPr>
                <w:rFonts w:ascii="Times New Roman" w:hAnsi="Times New Roman" w:cs="Times New Roman"/>
              </w:rPr>
            </w:pPr>
            <w:r w:rsidRPr="00696D61">
              <w:rPr>
                <w:rFonts w:ascii="Times New Roman" w:hAnsi="Times New Roman" w:cs="Times New Roman"/>
              </w:rPr>
              <w:t>Не может ответить на большинство вопросов.</w:t>
            </w:r>
          </w:p>
          <w:p w:rsidR="00716465" w:rsidRPr="00696D61" w:rsidRDefault="00716465" w:rsidP="000F1330">
            <w:pPr>
              <w:rPr>
                <w:rFonts w:ascii="Times New Roman" w:hAnsi="Times New Roman" w:cs="Times New Roman"/>
              </w:rPr>
            </w:pPr>
            <w:r w:rsidRPr="00696D61">
              <w:rPr>
                <w:rFonts w:ascii="Times New Roman" w:hAnsi="Times New Roman" w:cs="Times New Roman"/>
              </w:rPr>
              <w:t>Отвечает на большинство вопросов.</w:t>
            </w:r>
          </w:p>
        </w:tc>
        <w:tc>
          <w:tcPr>
            <w:tcW w:w="168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0</w:t>
            </w: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w:t>
            </w: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tc>
      </w:tr>
      <w:tr w:rsidR="00716465" w:rsidRPr="00696D61" w:rsidTr="000F1330">
        <w:tc>
          <w:tcPr>
            <w:tcW w:w="631"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7</w:t>
            </w:r>
          </w:p>
        </w:tc>
        <w:tc>
          <w:tcPr>
            <w:tcW w:w="2454"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Соблюдение регламента</w:t>
            </w:r>
          </w:p>
        </w:tc>
        <w:tc>
          <w:tcPr>
            <w:tcW w:w="4799"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Регламент не соблюден.</w:t>
            </w:r>
          </w:p>
          <w:p w:rsidR="00716465" w:rsidRPr="00696D61" w:rsidRDefault="00716465" w:rsidP="000F1330">
            <w:pPr>
              <w:rPr>
                <w:rFonts w:ascii="Times New Roman" w:hAnsi="Times New Roman" w:cs="Times New Roman"/>
              </w:rPr>
            </w:pPr>
            <w:r w:rsidRPr="00696D61">
              <w:rPr>
                <w:rFonts w:ascii="Times New Roman" w:hAnsi="Times New Roman" w:cs="Times New Roman"/>
              </w:rPr>
              <w:t>Регламент соблюден.</w:t>
            </w:r>
          </w:p>
        </w:tc>
        <w:tc>
          <w:tcPr>
            <w:tcW w:w="168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0</w:t>
            </w: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tc>
      </w:tr>
      <w:tr w:rsidR="00716465" w:rsidRPr="00696D61" w:rsidTr="000F1330">
        <w:tc>
          <w:tcPr>
            <w:tcW w:w="631"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8</w:t>
            </w:r>
          </w:p>
        </w:tc>
        <w:tc>
          <w:tcPr>
            <w:tcW w:w="2454"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Поощрительные баллы</w:t>
            </w:r>
          </w:p>
        </w:tc>
        <w:tc>
          <w:tcPr>
            <w:tcW w:w="4799" w:type="dxa"/>
          </w:tcPr>
          <w:p w:rsidR="00716465" w:rsidRPr="00696D61" w:rsidRDefault="00716465" w:rsidP="000F1330">
            <w:pPr>
              <w:rPr>
                <w:rFonts w:ascii="Times New Roman" w:hAnsi="Times New Roman" w:cs="Times New Roman"/>
              </w:rPr>
            </w:pPr>
          </w:p>
        </w:tc>
        <w:tc>
          <w:tcPr>
            <w:tcW w:w="168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3</w:t>
            </w:r>
          </w:p>
        </w:tc>
      </w:tr>
      <w:tr w:rsidR="00716465" w:rsidRPr="00696D61" w:rsidTr="000F1330">
        <w:tc>
          <w:tcPr>
            <w:tcW w:w="631" w:type="dxa"/>
          </w:tcPr>
          <w:p w:rsidR="00716465" w:rsidRPr="00696D61" w:rsidRDefault="00716465" w:rsidP="000F1330">
            <w:pPr>
              <w:jc w:val="center"/>
              <w:rPr>
                <w:rFonts w:ascii="Times New Roman" w:hAnsi="Times New Roman" w:cs="Times New Roman"/>
              </w:rPr>
            </w:pPr>
          </w:p>
        </w:tc>
        <w:tc>
          <w:tcPr>
            <w:tcW w:w="2454"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Итого:</w:t>
            </w:r>
          </w:p>
        </w:tc>
        <w:tc>
          <w:tcPr>
            <w:tcW w:w="4799" w:type="dxa"/>
          </w:tcPr>
          <w:p w:rsidR="00716465" w:rsidRPr="00696D61" w:rsidRDefault="00716465" w:rsidP="000F1330">
            <w:pPr>
              <w:rPr>
                <w:rFonts w:ascii="Times New Roman" w:hAnsi="Times New Roman" w:cs="Times New Roman"/>
              </w:rPr>
            </w:pPr>
          </w:p>
        </w:tc>
        <w:tc>
          <w:tcPr>
            <w:tcW w:w="168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20</w:t>
            </w:r>
          </w:p>
        </w:tc>
      </w:tr>
    </w:tbl>
    <w:p w:rsidR="00716465" w:rsidRPr="00696D61" w:rsidRDefault="00716465" w:rsidP="00696D61">
      <w:pPr>
        <w:rPr>
          <w:rFonts w:ascii="Times New Roman" w:hAnsi="Times New Roman" w:cs="Times New Roman"/>
          <w:i/>
        </w:rPr>
      </w:pPr>
    </w:p>
    <w:p w:rsidR="00716465" w:rsidRPr="00696D61" w:rsidRDefault="00716465" w:rsidP="00716465">
      <w:pPr>
        <w:jc w:val="right"/>
        <w:rPr>
          <w:rFonts w:ascii="Times New Roman" w:hAnsi="Times New Roman" w:cs="Times New Roman"/>
          <w:i/>
        </w:rPr>
      </w:pPr>
      <w:r w:rsidRPr="00696D61">
        <w:rPr>
          <w:rFonts w:ascii="Times New Roman" w:hAnsi="Times New Roman" w:cs="Times New Roman"/>
          <w:i/>
        </w:rPr>
        <w:t>Приложение 5.</w:t>
      </w:r>
    </w:p>
    <w:p w:rsidR="00716465" w:rsidRPr="00696D61" w:rsidRDefault="00716465" w:rsidP="00716465">
      <w:pPr>
        <w:spacing w:after="0"/>
        <w:jc w:val="both"/>
        <w:rPr>
          <w:rFonts w:ascii="Times New Roman" w:hAnsi="Times New Roman" w:cs="Times New Roman"/>
          <w:b/>
          <w:u w:val="single"/>
        </w:rPr>
      </w:pPr>
      <w:r w:rsidRPr="00696D61">
        <w:rPr>
          <w:rFonts w:ascii="Times New Roman" w:hAnsi="Times New Roman" w:cs="Times New Roman"/>
          <w:b/>
          <w:u w:val="single"/>
        </w:rPr>
        <w:t>Протокол оценок №2</w:t>
      </w:r>
    </w:p>
    <w:p w:rsidR="00716465" w:rsidRPr="00696D61" w:rsidRDefault="00716465" w:rsidP="00716465">
      <w:pPr>
        <w:spacing w:after="0"/>
        <w:jc w:val="both"/>
        <w:rPr>
          <w:rFonts w:ascii="Times New Roman" w:hAnsi="Times New Roman" w:cs="Times New Roman"/>
          <w:u w:val="single"/>
        </w:rPr>
      </w:pPr>
      <w:r w:rsidRPr="00696D61">
        <w:rPr>
          <w:rFonts w:ascii="Times New Roman" w:hAnsi="Times New Roman" w:cs="Times New Roman"/>
          <w:u w:val="single"/>
        </w:rPr>
        <w:t xml:space="preserve"> Критерии оценки публичного выступления (для учащихся 9-11 классов).</w:t>
      </w:r>
    </w:p>
    <w:tbl>
      <w:tblPr>
        <w:tblStyle w:val="a5"/>
        <w:tblW w:w="10916" w:type="dxa"/>
        <w:tblInd w:w="-885" w:type="dxa"/>
        <w:tblLook w:val="04A0" w:firstRow="1" w:lastRow="0" w:firstColumn="1" w:lastColumn="0" w:noHBand="0" w:noVBand="1"/>
      </w:tblPr>
      <w:tblGrid>
        <w:gridCol w:w="2978"/>
        <w:gridCol w:w="992"/>
        <w:gridCol w:w="992"/>
        <w:gridCol w:w="993"/>
        <w:gridCol w:w="992"/>
        <w:gridCol w:w="992"/>
        <w:gridCol w:w="992"/>
        <w:gridCol w:w="993"/>
        <w:gridCol w:w="992"/>
      </w:tblGrid>
      <w:tr w:rsidR="00716465" w:rsidRPr="00696D61" w:rsidTr="000F1330">
        <w:trPr>
          <w:trHeight w:val="1875"/>
        </w:trPr>
        <w:tc>
          <w:tcPr>
            <w:tcW w:w="2978" w:type="dxa"/>
          </w:tcPr>
          <w:p w:rsidR="00716465" w:rsidRPr="00696D61" w:rsidRDefault="0030559C" w:rsidP="000F1330">
            <w:pPr>
              <w:jc w:val="both"/>
              <w:rPr>
                <w:rFonts w:ascii="Times New Roman" w:hAnsi="Times New Roman" w:cs="Times New Roman"/>
              </w:rPr>
            </w:pPr>
            <w:r>
              <w:rPr>
                <w:rFonts w:ascii="Times New Roman" w:hAnsi="Times New Roman" w:cs="Times New Roman"/>
                <w:noProof/>
              </w:rPr>
              <w:pict>
                <v:shape id="_x0000_s1039" type="#_x0000_t32" style="position:absolute;left:0;text-align:left;margin-left:-5.55pt;margin-top:-.6pt;width:149.25pt;height:95.25pt;z-index:251672576" o:connectortype="straight" strokecolor="black [3213]">
                  <v:shadow type="perspective" color="#7f7f7f [1601]" opacity=".5" offset="1pt" offset2="-1pt"/>
                </v:shape>
              </w:pict>
            </w:r>
            <w:r w:rsidR="00716465" w:rsidRPr="00696D61">
              <w:rPr>
                <w:rFonts w:ascii="Times New Roman" w:hAnsi="Times New Roman" w:cs="Times New Roman"/>
              </w:rPr>
              <w:t xml:space="preserve">                                     </w:t>
            </w:r>
          </w:p>
          <w:p w:rsidR="00716465" w:rsidRPr="00696D61" w:rsidRDefault="00716465" w:rsidP="000F1330">
            <w:pPr>
              <w:jc w:val="both"/>
              <w:rPr>
                <w:rFonts w:ascii="Times New Roman" w:hAnsi="Times New Roman" w:cs="Times New Roman"/>
              </w:rPr>
            </w:pPr>
            <w:r w:rsidRPr="00696D61">
              <w:rPr>
                <w:rFonts w:ascii="Times New Roman" w:hAnsi="Times New Roman" w:cs="Times New Roman"/>
              </w:rPr>
              <w:t xml:space="preserve">                                     ФИО</w:t>
            </w:r>
          </w:p>
          <w:p w:rsidR="00716465" w:rsidRPr="00696D61" w:rsidRDefault="00716465" w:rsidP="000F1330">
            <w:pPr>
              <w:jc w:val="both"/>
              <w:rPr>
                <w:rFonts w:ascii="Times New Roman" w:hAnsi="Times New Roman" w:cs="Times New Roman"/>
              </w:rPr>
            </w:pPr>
          </w:p>
          <w:p w:rsidR="00716465" w:rsidRPr="00696D61" w:rsidRDefault="00716465" w:rsidP="000F1330">
            <w:pPr>
              <w:jc w:val="both"/>
              <w:rPr>
                <w:rFonts w:ascii="Times New Roman" w:hAnsi="Times New Roman" w:cs="Times New Roman"/>
              </w:rPr>
            </w:pPr>
            <w:r w:rsidRPr="00696D61">
              <w:rPr>
                <w:rFonts w:ascii="Times New Roman" w:hAnsi="Times New Roman" w:cs="Times New Roman"/>
              </w:rPr>
              <w:t xml:space="preserve">Критерии </w:t>
            </w: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1. Качество доклада</w:t>
            </w:r>
          </w:p>
          <w:p w:rsidR="00716465" w:rsidRPr="00696D61" w:rsidRDefault="00716465" w:rsidP="000F1330">
            <w:pPr>
              <w:jc w:val="both"/>
              <w:rPr>
                <w:rFonts w:ascii="Times New Roman" w:hAnsi="Times New Roman" w:cs="Times New Roman"/>
              </w:rPr>
            </w:pPr>
          </w:p>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pStyle w:val="Default"/>
              <w:rPr>
                <w:sz w:val="22"/>
                <w:szCs w:val="22"/>
              </w:rPr>
            </w:pPr>
            <w:r w:rsidRPr="00696D61">
              <w:rPr>
                <w:sz w:val="22"/>
                <w:szCs w:val="22"/>
              </w:rPr>
              <w:lastRenderedPageBreak/>
              <w:t xml:space="preserve">2. Использование демонстрационного материала </w:t>
            </w: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pStyle w:val="Default"/>
              <w:rPr>
                <w:sz w:val="22"/>
                <w:szCs w:val="22"/>
              </w:rPr>
            </w:pPr>
            <w:r w:rsidRPr="00696D61">
              <w:rPr>
                <w:spacing w:val="-1"/>
                <w:sz w:val="22"/>
                <w:szCs w:val="22"/>
              </w:rPr>
              <w:t xml:space="preserve">3. </w:t>
            </w:r>
            <w:r w:rsidRPr="00696D61">
              <w:rPr>
                <w:sz w:val="22"/>
                <w:szCs w:val="22"/>
              </w:rPr>
              <w:t xml:space="preserve">Оформление демонстрационного материала </w:t>
            </w: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pStyle w:val="Default"/>
              <w:jc w:val="both"/>
              <w:rPr>
                <w:sz w:val="22"/>
                <w:szCs w:val="22"/>
              </w:rPr>
            </w:pPr>
            <w:r w:rsidRPr="00696D61">
              <w:rPr>
                <w:sz w:val="22"/>
                <w:szCs w:val="22"/>
              </w:rPr>
              <w:t>4. Владение материалом</w:t>
            </w:r>
          </w:p>
          <w:p w:rsidR="00716465" w:rsidRPr="00696D61" w:rsidRDefault="00716465" w:rsidP="000F1330">
            <w:pPr>
              <w:jc w:val="both"/>
              <w:rPr>
                <w:rFonts w:ascii="Times New Roman" w:hAnsi="Times New Roman" w:cs="Times New Roman"/>
              </w:rPr>
            </w:pPr>
          </w:p>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jc w:val="both"/>
              <w:rPr>
                <w:rFonts w:ascii="Times New Roman" w:hAnsi="Times New Roman" w:cs="Times New Roman"/>
              </w:rPr>
            </w:pPr>
            <w:r w:rsidRPr="00696D61">
              <w:rPr>
                <w:rFonts w:ascii="Times New Roman" w:hAnsi="Times New Roman" w:cs="Times New Roman"/>
              </w:rPr>
              <w:t>5.Четкость выводов, обобщающих доклад</w:t>
            </w:r>
          </w:p>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6.</w:t>
            </w:r>
            <w:r w:rsidRPr="00696D61">
              <w:rPr>
                <w:rFonts w:ascii="Times New Roman" w:hAnsi="Times New Roman" w:cs="Times New Roman"/>
                <w:spacing w:val="-1"/>
              </w:rPr>
              <w:t xml:space="preserve"> </w:t>
            </w:r>
            <w:r w:rsidRPr="00696D61">
              <w:rPr>
                <w:rFonts w:ascii="Times New Roman" w:hAnsi="Times New Roman" w:cs="Times New Roman"/>
              </w:rPr>
              <w:t>Качество ответов на вопросы</w:t>
            </w:r>
          </w:p>
          <w:p w:rsidR="00716465" w:rsidRPr="00696D61" w:rsidRDefault="00716465" w:rsidP="000F1330">
            <w:pPr>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jc w:val="both"/>
              <w:rPr>
                <w:rFonts w:ascii="Times New Roman" w:hAnsi="Times New Roman" w:cs="Times New Roman"/>
              </w:rPr>
            </w:pPr>
            <w:r w:rsidRPr="00696D61">
              <w:rPr>
                <w:rFonts w:ascii="Times New Roman" w:hAnsi="Times New Roman" w:cs="Times New Roman"/>
              </w:rPr>
              <w:t>7. Соблюдение регламента</w:t>
            </w:r>
          </w:p>
          <w:p w:rsidR="00716465" w:rsidRPr="00696D61" w:rsidRDefault="00716465" w:rsidP="000F1330">
            <w:pPr>
              <w:jc w:val="both"/>
              <w:rPr>
                <w:rFonts w:ascii="Times New Roman" w:hAnsi="Times New Roman" w:cs="Times New Roman"/>
              </w:rPr>
            </w:pPr>
          </w:p>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8. Поощрительные баллы</w:t>
            </w:r>
          </w:p>
          <w:p w:rsidR="00716465" w:rsidRPr="00696D61" w:rsidRDefault="00716465" w:rsidP="000F1330">
            <w:pPr>
              <w:rPr>
                <w:rFonts w:ascii="Times New Roman" w:hAnsi="Times New Roman" w:cs="Times New Roman"/>
              </w:rPr>
            </w:pPr>
          </w:p>
          <w:p w:rsidR="00716465" w:rsidRPr="00696D61" w:rsidRDefault="00716465" w:rsidP="000F1330">
            <w:pPr>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rPr>
                <w:rFonts w:ascii="Times New Roman" w:hAnsi="Times New Roman" w:cs="Times New Roman"/>
              </w:rPr>
            </w:pPr>
          </w:p>
          <w:p w:rsidR="00716465" w:rsidRPr="00696D61" w:rsidRDefault="00716465" w:rsidP="000F1330">
            <w:pPr>
              <w:rPr>
                <w:rFonts w:ascii="Times New Roman" w:hAnsi="Times New Roman" w:cs="Times New Roman"/>
                <w:b/>
              </w:rPr>
            </w:pPr>
            <w:r w:rsidRPr="00696D61">
              <w:rPr>
                <w:rFonts w:ascii="Times New Roman" w:hAnsi="Times New Roman" w:cs="Times New Roman"/>
                <w:b/>
              </w:rPr>
              <w:t>Итого:</w:t>
            </w:r>
          </w:p>
          <w:p w:rsidR="00716465" w:rsidRPr="00696D61" w:rsidRDefault="00716465" w:rsidP="000F1330">
            <w:pPr>
              <w:rPr>
                <w:rFonts w:ascii="Times New Roman" w:hAnsi="Times New Roman" w:cs="Times New Roman"/>
                <w:b/>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bl>
    <w:p w:rsidR="00716465" w:rsidRPr="00696D61" w:rsidRDefault="00716465" w:rsidP="00716465">
      <w:pPr>
        <w:spacing w:before="100" w:beforeAutospacing="1" w:after="100" w:afterAutospacing="1" w:line="240" w:lineRule="auto"/>
        <w:rPr>
          <w:rFonts w:ascii="Times New Roman" w:eastAsia="Times New Roman" w:hAnsi="Times New Roman" w:cs="Times New Roman"/>
          <w:b/>
          <w:bCs/>
        </w:rPr>
      </w:pPr>
    </w:p>
    <w:p w:rsidR="00716465" w:rsidRPr="00696D61" w:rsidRDefault="00716465" w:rsidP="00716465">
      <w:pPr>
        <w:spacing w:before="100" w:beforeAutospacing="1" w:after="100" w:afterAutospacing="1" w:line="240" w:lineRule="auto"/>
        <w:rPr>
          <w:rFonts w:ascii="Times New Roman" w:eastAsia="Times New Roman" w:hAnsi="Times New Roman" w:cs="Times New Roman"/>
          <w:b/>
          <w:bCs/>
        </w:rPr>
      </w:pPr>
      <w:r w:rsidRPr="00696D61">
        <w:rPr>
          <w:rFonts w:ascii="Times New Roman" w:eastAsia="Times New Roman" w:hAnsi="Times New Roman" w:cs="Times New Roman"/>
          <w:b/>
          <w:bCs/>
        </w:rPr>
        <w:t>Члены жюри:</w:t>
      </w:r>
    </w:p>
    <w:p w:rsidR="00716465" w:rsidRPr="00696D61" w:rsidRDefault="00716465" w:rsidP="00716465">
      <w:pPr>
        <w:spacing w:before="100" w:beforeAutospacing="1" w:after="100" w:afterAutospacing="1" w:line="240" w:lineRule="auto"/>
        <w:rPr>
          <w:rFonts w:ascii="Times New Roman" w:eastAsia="Times New Roman" w:hAnsi="Times New Roman" w:cs="Times New Roman"/>
          <w:b/>
          <w:bCs/>
        </w:rPr>
      </w:pPr>
      <w:r w:rsidRPr="00696D61">
        <w:rPr>
          <w:rFonts w:ascii="Times New Roman" w:eastAsia="Times New Roman" w:hAnsi="Times New Roman" w:cs="Times New Roman"/>
          <w:b/>
          <w:bCs/>
        </w:rPr>
        <w:t>Подпись:_________    __________   __________  ___________    ___________</w:t>
      </w:r>
    </w:p>
    <w:p w:rsidR="00716465" w:rsidRPr="00696D61" w:rsidRDefault="00716465" w:rsidP="00716465">
      <w:pPr>
        <w:rPr>
          <w:rFonts w:ascii="Times New Roman" w:hAnsi="Times New Roman" w:cs="Times New Roman"/>
        </w:rPr>
      </w:pPr>
    </w:p>
    <w:p w:rsidR="00716465" w:rsidRPr="00696D61" w:rsidRDefault="00716465" w:rsidP="00716465">
      <w:pPr>
        <w:jc w:val="right"/>
        <w:rPr>
          <w:rFonts w:ascii="Times New Roman" w:hAnsi="Times New Roman" w:cs="Times New Roman"/>
          <w:i/>
        </w:rPr>
      </w:pPr>
      <w:r w:rsidRPr="00696D61">
        <w:rPr>
          <w:rFonts w:ascii="Times New Roman" w:hAnsi="Times New Roman" w:cs="Times New Roman"/>
          <w:i/>
        </w:rPr>
        <w:t>Приложение 6.</w:t>
      </w:r>
    </w:p>
    <w:p w:rsidR="00716465" w:rsidRPr="00696D61" w:rsidRDefault="00716465" w:rsidP="00716465">
      <w:pPr>
        <w:spacing w:after="0"/>
        <w:jc w:val="center"/>
        <w:rPr>
          <w:rFonts w:ascii="Times New Roman" w:hAnsi="Times New Roman" w:cs="Times New Roman"/>
          <w:b/>
          <w:u w:val="single"/>
        </w:rPr>
      </w:pPr>
      <w:r w:rsidRPr="00696D61">
        <w:rPr>
          <w:rFonts w:ascii="Times New Roman" w:hAnsi="Times New Roman" w:cs="Times New Roman"/>
          <w:b/>
          <w:u w:val="single"/>
        </w:rPr>
        <w:t>Критерии оценивания исследовательских работ</w:t>
      </w:r>
    </w:p>
    <w:p w:rsidR="00716465" w:rsidRPr="00696D61" w:rsidRDefault="00716465" w:rsidP="00716465">
      <w:pPr>
        <w:spacing w:after="0"/>
        <w:jc w:val="center"/>
        <w:rPr>
          <w:rFonts w:ascii="Times New Roman" w:hAnsi="Times New Roman" w:cs="Times New Roman"/>
          <w:b/>
          <w:u w:val="single"/>
        </w:rPr>
      </w:pPr>
      <w:r w:rsidRPr="00696D61">
        <w:rPr>
          <w:rFonts w:ascii="Times New Roman" w:hAnsi="Times New Roman" w:cs="Times New Roman"/>
          <w:b/>
          <w:u w:val="single"/>
        </w:rPr>
        <w:t>(для учащихся 5-8 классов).</w:t>
      </w:r>
    </w:p>
    <w:tbl>
      <w:tblPr>
        <w:tblStyle w:val="a5"/>
        <w:tblW w:w="0" w:type="auto"/>
        <w:tblInd w:w="-432" w:type="dxa"/>
        <w:tblLook w:val="01E0" w:firstRow="1" w:lastRow="1" w:firstColumn="1" w:lastColumn="1" w:noHBand="0" w:noVBand="0"/>
      </w:tblPr>
      <w:tblGrid>
        <w:gridCol w:w="824"/>
        <w:gridCol w:w="3753"/>
        <w:gridCol w:w="4229"/>
        <w:gridCol w:w="1197"/>
      </w:tblGrid>
      <w:tr w:rsidR="00716465" w:rsidRPr="00696D61" w:rsidTr="000F1330">
        <w:tc>
          <w:tcPr>
            <w:tcW w:w="824" w:type="dxa"/>
          </w:tcPr>
          <w:p w:rsidR="00716465" w:rsidRPr="00696D61" w:rsidRDefault="00716465" w:rsidP="000F1330">
            <w:pPr>
              <w:jc w:val="center"/>
              <w:rPr>
                <w:rFonts w:ascii="Times New Roman" w:hAnsi="Times New Roman" w:cs="Times New Roman"/>
                <w:b/>
              </w:rPr>
            </w:pPr>
            <w:r w:rsidRPr="00696D61">
              <w:rPr>
                <w:rFonts w:ascii="Times New Roman" w:hAnsi="Times New Roman" w:cs="Times New Roman"/>
                <w:b/>
              </w:rPr>
              <w:t>№</w:t>
            </w:r>
          </w:p>
        </w:tc>
        <w:tc>
          <w:tcPr>
            <w:tcW w:w="3753" w:type="dxa"/>
          </w:tcPr>
          <w:p w:rsidR="00716465" w:rsidRPr="00696D61" w:rsidRDefault="00716465" w:rsidP="000F1330">
            <w:pPr>
              <w:jc w:val="center"/>
              <w:rPr>
                <w:rFonts w:ascii="Times New Roman" w:hAnsi="Times New Roman" w:cs="Times New Roman"/>
                <w:b/>
              </w:rPr>
            </w:pPr>
            <w:r w:rsidRPr="00696D61">
              <w:rPr>
                <w:rFonts w:ascii="Times New Roman" w:hAnsi="Times New Roman" w:cs="Times New Roman"/>
                <w:b/>
              </w:rPr>
              <w:t>Критерий оценки</w:t>
            </w:r>
          </w:p>
        </w:tc>
        <w:tc>
          <w:tcPr>
            <w:tcW w:w="4229" w:type="dxa"/>
          </w:tcPr>
          <w:p w:rsidR="00716465" w:rsidRPr="00696D61" w:rsidRDefault="00716465" w:rsidP="000F1330">
            <w:pPr>
              <w:jc w:val="center"/>
              <w:rPr>
                <w:rFonts w:ascii="Times New Roman" w:hAnsi="Times New Roman" w:cs="Times New Roman"/>
                <w:b/>
              </w:rPr>
            </w:pPr>
            <w:r w:rsidRPr="00696D61">
              <w:rPr>
                <w:rFonts w:ascii="Times New Roman" w:hAnsi="Times New Roman" w:cs="Times New Roman"/>
                <w:b/>
              </w:rPr>
              <w:t>Содержание</w:t>
            </w:r>
          </w:p>
        </w:tc>
        <w:tc>
          <w:tcPr>
            <w:tcW w:w="1197" w:type="dxa"/>
          </w:tcPr>
          <w:p w:rsidR="00716465" w:rsidRPr="00696D61" w:rsidRDefault="00716465" w:rsidP="000F1330">
            <w:pPr>
              <w:jc w:val="center"/>
              <w:rPr>
                <w:rFonts w:ascii="Times New Roman" w:hAnsi="Times New Roman" w:cs="Times New Roman"/>
                <w:b/>
              </w:rPr>
            </w:pPr>
            <w:r w:rsidRPr="00696D61">
              <w:rPr>
                <w:rFonts w:ascii="Times New Roman" w:hAnsi="Times New Roman" w:cs="Times New Roman"/>
                <w:b/>
              </w:rPr>
              <w:t>Баллы</w:t>
            </w:r>
          </w:p>
        </w:tc>
      </w:tr>
      <w:tr w:rsidR="00716465" w:rsidRPr="00696D61" w:rsidTr="000F1330">
        <w:tc>
          <w:tcPr>
            <w:tcW w:w="824" w:type="dxa"/>
          </w:tcPr>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w:t>
            </w:r>
          </w:p>
        </w:tc>
        <w:tc>
          <w:tcPr>
            <w:tcW w:w="3753" w:type="dxa"/>
          </w:tcPr>
          <w:p w:rsidR="00716465" w:rsidRPr="00696D61" w:rsidRDefault="00716465" w:rsidP="000F1330">
            <w:pPr>
              <w:jc w:val="both"/>
              <w:rPr>
                <w:rFonts w:ascii="Times New Roman" w:hAnsi="Times New Roman" w:cs="Times New Roman"/>
              </w:rPr>
            </w:pPr>
          </w:p>
          <w:p w:rsidR="00716465" w:rsidRPr="00696D61" w:rsidRDefault="00716465" w:rsidP="000F1330">
            <w:pPr>
              <w:jc w:val="both"/>
              <w:rPr>
                <w:rFonts w:ascii="Times New Roman" w:hAnsi="Times New Roman" w:cs="Times New Roman"/>
                <w:spacing w:val="-1"/>
              </w:rPr>
            </w:pPr>
            <w:r w:rsidRPr="00696D61">
              <w:rPr>
                <w:rFonts w:ascii="Times New Roman" w:hAnsi="Times New Roman" w:cs="Times New Roman"/>
              </w:rPr>
              <w:t xml:space="preserve">Тип работы </w:t>
            </w:r>
          </w:p>
        </w:tc>
        <w:tc>
          <w:tcPr>
            <w:tcW w:w="4229"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Реферат.</w:t>
            </w:r>
          </w:p>
          <w:p w:rsidR="00716465" w:rsidRPr="00696D61" w:rsidRDefault="00716465" w:rsidP="000F1330">
            <w:pPr>
              <w:rPr>
                <w:rFonts w:ascii="Times New Roman" w:hAnsi="Times New Roman" w:cs="Times New Roman"/>
              </w:rPr>
            </w:pPr>
            <w:r w:rsidRPr="00696D61">
              <w:rPr>
                <w:rFonts w:ascii="Times New Roman" w:hAnsi="Times New Roman" w:cs="Times New Roman"/>
              </w:rPr>
              <w:t>Работа носит исследовательский характер.</w:t>
            </w:r>
          </w:p>
        </w:tc>
        <w:tc>
          <w:tcPr>
            <w:tcW w:w="119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w:t>
            </w: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tc>
      </w:tr>
      <w:tr w:rsidR="00716465" w:rsidRPr="00696D61" w:rsidTr="000F1330">
        <w:tc>
          <w:tcPr>
            <w:tcW w:w="824" w:type="dxa"/>
          </w:tcPr>
          <w:p w:rsidR="00716465" w:rsidRPr="00696D61" w:rsidRDefault="00716465" w:rsidP="000F1330">
            <w:pPr>
              <w:jc w:val="center"/>
              <w:rPr>
                <w:rFonts w:ascii="Times New Roman" w:hAnsi="Times New Roman" w:cs="Times New Roman"/>
                <w:spacing w:val="-1"/>
              </w:rPr>
            </w:pPr>
          </w:p>
          <w:p w:rsidR="00716465" w:rsidRPr="00696D61" w:rsidRDefault="00716465" w:rsidP="000F1330">
            <w:pPr>
              <w:jc w:val="center"/>
              <w:rPr>
                <w:rFonts w:ascii="Times New Roman" w:hAnsi="Times New Roman" w:cs="Times New Roman"/>
                <w:spacing w:val="-1"/>
              </w:rPr>
            </w:pPr>
            <w:r w:rsidRPr="00696D61">
              <w:rPr>
                <w:rFonts w:ascii="Times New Roman" w:hAnsi="Times New Roman" w:cs="Times New Roman"/>
                <w:spacing w:val="-1"/>
              </w:rPr>
              <w:t>2</w:t>
            </w:r>
          </w:p>
        </w:tc>
        <w:tc>
          <w:tcPr>
            <w:tcW w:w="3753" w:type="dxa"/>
          </w:tcPr>
          <w:p w:rsidR="00716465" w:rsidRPr="00696D61" w:rsidRDefault="00716465" w:rsidP="000F1330">
            <w:pPr>
              <w:jc w:val="both"/>
              <w:rPr>
                <w:rFonts w:ascii="Times New Roman" w:hAnsi="Times New Roman" w:cs="Times New Roman"/>
                <w:spacing w:val="-1"/>
              </w:rPr>
            </w:pPr>
          </w:p>
          <w:p w:rsidR="00716465" w:rsidRPr="00696D61" w:rsidRDefault="00716465" w:rsidP="000F1330">
            <w:pPr>
              <w:pStyle w:val="Default"/>
              <w:jc w:val="both"/>
              <w:rPr>
                <w:sz w:val="22"/>
                <w:szCs w:val="22"/>
              </w:rPr>
            </w:pPr>
            <w:r w:rsidRPr="00696D61">
              <w:rPr>
                <w:bCs/>
                <w:iCs/>
                <w:sz w:val="22"/>
                <w:szCs w:val="22"/>
              </w:rPr>
              <w:t>Обоснованность темы проекта</w:t>
            </w:r>
          </w:p>
          <w:p w:rsidR="00716465" w:rsidRPr="00696D61" w:rsidRDefault="00716465" w:rsidP="000F1330">
            <w:pPr>
              <w:jc w:val="both"/>
              <w:rPr>
                <w:rFonts w:ascii="Times New Roman" w:hAnsi="Times New Roman" w:cs="Times New Roman"/>
              </w:rPr>
            </w:pPr>
          </w:p>
        </w:tc>
        <w:tc>
          <w:tcPr>
            <w:tcW w:w="4229" w:type="dxa"/>
          </w:tcPr>
          <w:p w:rsidR="00716465" w:rsidRPr="00696D61" w:rsidRDefault="00716465" w:rsidP="000F1330">
            <w:pPr>
              <w:pStyle w:val="Default"/>
              <w:rPr>
                <w:sz w:val="22"/>
                <w:szCs w:val="22"/>
              </w:rPr>
            </w:pPr>
            <w:r w:rsidRPr="00696D61">
              <w:rPr>
                <w:sz w:val="22"/>
                <w:szCs w:val="22"/>
              </w:rPr>
              <w:t xml:space="preserve">Тема обоснована; аргументы целесообразны. </w:t>
            </w:r>
          </w:p>
          <w:p w:rsidR="00716465" w:rsidRPr="00696D61" w:rsidRDefault="00716465" w:rsidP="000F1330">
            <w:pPr>
              <w:pStyle w:val="Default"/>
              <w:rPr>
                <w:sz w:val="22"/>
                <w:szCs w:val="22"/>
              </w:rPr>
            </w:pPr>
            <w:r w:rsidRPr="00696D61">
              <w:rPr>
                <w:sz w:val="22"/>
                <w:szCs w:val="22"/>
              </w:rPr>
              <w:t>Тема не обоснована, аргументы отсутствуют.</w:t>
            </w:r>
          </w:p>
        </w:tc>
        <w:tc>
          <w:tcPr>
            <w:tcW w:w="119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0</w:t>
            </w:r>
          </w:p>
          <w:p w:rsidR="00716465" w:rsidRPr="00696D61" w:rsidRDefault="00716465" w:rsidP="000F1330">
            <w:pPr>
              <w:jc w:val="center"/>
              <w:rPr>
                <w:rFonts w:ascii="Times New Roman" w:hAnsi="Times New Roman" w:cs="Times New Roman"/>
              </w:rPr>
            </w:pPr>
          </w:p>
        </w:tc>
      </w:tr>
      <w:tr w:rsidR="00716465" w:rsidRPr="00696D61" w:rsidTr="000F1330">
        <w:tc>
          <w:tcPr>
            <w:tcW w:w="824" w:type="dxa"/>
          </w:tcPr>
          <w:p w:rsidR="00716465" w:rsidRPr="00696D61" w:rsidRDefault="00716465" w:rsidP="000F1330">
            <w:pPr>
              <w:rPr>
                <w:rFonts w:ascii="Times New Roman" w:hAnsi="Times New Roman" w:cs="Times New Roman"/>
                <w:spacing w:val="-1"/>
              </w:rPr>
            </w:pPr>
          </w:p>
          <w:p w:rsidR="00716465" w:rsidRPr="00696D61" w:rsidRDefault="00716465" w:rsidP="000F1330">
            <w:pPr>
              <w:jc w:val="center"/>
              <w:rPr>
                <w:rFonts w:ascii="Times New Roman" w:hAnsi="Times New Roman" w:cs="Times New Roman"/>
                <w:spacing w:val="-1"/>
              </w:rPr>
            </w:pPr>
            <w:r w:rsidRPr="00696D61">
              <w:rPr>
                <w:rFonts w:ascii="Times New Roman" w:hAnsi="Times New Roman" w:cs="Times New Roman"/>
                <w:spacing w:val="-1"/>
              </w:rPr>
              <w:t>3</w:t>
            </w:r>
          </w:p>
        </w:tc>
        <w:tc>
          <w:tcPr>
            <w:tcW w:w="3753" w:type="dxa"/>
          </w:tcPr>
          <w:p w:rsidR="00716465" w:rsidRPr="00696D61" w:rsidRDefault="00716465" w:rsidP="000F1330">
            <w:pPr>
              <w:pStyle w:val="Default"/>
              <w:rPr>
                <w:sz w:val="22"/>
                <w:szCs w:val="22"/>
              </w:rPr>
            </w:pPr>
            <w:r w:rsidRPr="00696D61">
              <w:rPr>
                <w:bCs/>
                <w:iCs/>
                <w:sz w:val="22"/>
                <w:szCs w:val="22"/>
              </w:rPr>
              <w:t xml:space="preserve">Конкретность, ясность </w:t>
            </w:r>
            <w:r w:rsidRPr="00696D61">
              <w:rPr>
                <w:sz w:val="22"/>
                <w:szCs w:val="22"/>
              </w:rPr>
              <w:t xml:space="preserve">формулировки </w:t>
            </w:r>
            <w:r w:rsidRPr="00696D61">
              <w:rPr>
                <w:bCs/>
                <w:iCs/>
                <w:sz w:val="22"/>
                <w:szCs w:val="22"/>
              </w:rPr>
              <w:t>цели, задач</w:t>
            </w:r>
            <w:r w:rsidRPr="00696D61">
              <w:rPr>
                <w:bCs/>
                <w:sz w:val="22"/>
                <w:szCs w:val="22"/>
              </w:rPr>
              <w:t xml:space="preserve">, </w:t>
            </w:r>
            <w:r w:rsidRPr="00696D61">
              <w:rPr>
                <w:sz w:val="22"/>
                <w:szCs w:val="22"/>
              </w:rPr>
              <w:t xml:space="preserve">а также их </w:t>
            </w:r>
            <w:r w:rsidRPr="00696D61">
              <w:rPr>
                <w:bCs/>
                <w:iCs/>
                <w:sz w:val="22"/>
                <w:szCs w:val="22"/>
              </w:rPr>
              <w:t xml:space="preserve">соответствие </w:t>
            </w:r>
            <w:r w:rsidRPr="00696D61">
              <w:rPr>
                <w:sz w:val="22"/>
                <w:szCs w:val="22"/>
              </w:rPr>
              <w:t xml:space="preserve">теме проекта </w:t>
            </w:r>
          </w:p>
        </w:tc>
        <w:tc>
          <w:tcPr>
            <w:tcW w:w="4229" w:type="dxa"/>
          </w:tcPr>
          <w:p w:rsidR="00716465" w:rsidRPr="00696D61" w:rsidRDefault="00716465" w:rsidP="000F1330">
            <w:pPr>
              <w:pStyle w:val="Default"/>
              <w:rPr>
                <w:sz w:val="22"/>
                <w:szCs w:val="22"/>
              </w:rPr>
            </w:pPr>
            <w:r w:rsidRPr="00696D61">
              <w:rPr>
                <w:sz w:val="22"/>
                <w:szCs w:val="22"/>
              </w:rPr>
              <w:t>Цель и задачи не сформулированы.</w:t>
            </w:r>
          </w:p>
          <w:p w:rsidR="00716465" w:rsidRPr="00696D61" w:rsidRDefault="00716465" w:rsidP="000F1330">
            <w:pPr>
              <w:pStyle w:val="Default"/>
              <w:rPr>
                <w:sz w:val="22"/>
                <w:szCs w:val="22"/>
              </w:rPr>
            </w:pPr>
            <w:r w:rsidRPr="00696D61">
              <w:rPr>
                <w:sz w:val="22"/>
                <w:szCs w:val="22"/>
              </w:rPr>
              <w:t xml:space="preserve">Цели и задачи неконкретны, неясны или не соответствуют теме проекта. </w:t>
            </w:r>
          </w:p>
          <w:p w:rsidR="00716465" w:rsidRPr="00696D61" w:rsidRDefault="00716465" w:rsidP="000F1330">
            <w:pPr>
              <w:pStyle w:val="Default"/>
              <w:rPr>
                <w:sz w:val="22"/>
                <w:szCs w:val="22"/>
              </w:rPr>
            </w:pPr>
            <w:r w:rsidRPr="00696D61">
              <w:rPr>
                <w:sz w:val="22"/>
                <w:szCs w:val="22"/>
              </w:rPr>
              <w:t xml:space="preserve">Цели и задачи конкретны, ясны, соответствуют теме проекта. </w:t>
            </w:r>
          </w:p>
        </w:tc>
        <w:tc>
          <w:tcPr>
            <w:tcW w:w="119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0</w:t>
            </w: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w:t>
            </w: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p w:rsidR="00716465" w:rsidRPr="00696D61" w:rsidRDefault="00716465" w:rsidP="000F1330">
            <w:pPr>
              <w:rPr>
                <w:rFonts w:ascii="Times New Roman" w:hAnsi="Times New Roman" w:cs="Times New Roman"/>
              </w:rPr>
            </w:pPr>
          </w:p>
        </w:tc>
      </w:tr>
      <w:tr w:rsidR="00716465" w:rsidRPr="00696D61" w:rsidTr="000F1330">
        <w:tc>
          <w:tcPr>
            <w:tcW w:w="824" w:type="dxa"/>
          </w:tcPr>
          <w:p w:rsidR="00716465" w:rsidRPr="00696D61" w:rsidRDefault="00716465" w:rsidP="000F1330">
            <w:pPr>
              <w:jc w:val="center"/>
              <w:rPr>
                <w:rFonts w:ascii="Times New Roman" w:hAnsi="Times New Roman" w:cs="Times New Roman"/>
                <w:spacing w:val="-1"/>
              </w:rPr>
            </w:pPr>
          </w:p>
          <w:p w:rsidR="00716465" w:rsidRPr="00696D61" w:rsidRDefault="00716465" w:rsidP="000F1330">
            <w:pPr>
              <w:jc w:val="center"/>
              <w:rPr>
                <w:rFonts w:ascii="Times New Roman" w:hAnsi="Times New Roman" w:cs="Times New Roman"/>
                <w:spacing w:val="-1"/>
              </w:rPr>
            </w:pPr>
            <w:r w:rsidRPr="00696D61">
              <w:rPr>
                <w:rFonts w:ascii="Times New Roman" w:hAnsi="Times New Roman" w:cs="Times New Roman"/>
                <w:spacing w:val="-1"/>
              </w:rPr>
              <w:t>4</w:t>
            </w:r>
          </w:p>
        </w:tc>
        <w:tc>
          <w:tcPr>
            <w:tcW w:w="3753" w:type="dxa"/>
          </w:tcPr>
          <w:p w:rsidR="00716465" w:rsidRPr="00696D61" w:rsidRDefault="00716465" w:rsidP="000F1330">
            <w:pPr>
              <w:jc w:val="both"/>
              <w:rPr>
                <w:rFonts w:ascii="Times New Roman" w:hAnsi="Times New Roman" w:cs="Times New Roman"/>
                <w:spacing w:val="-1"/>
              </w:rPr>
            </w:pPr>
          </w:p>
          <w:p w:rsidR="00716465" w:rsidRPr="00696D61" w:rsidRDefault="00716465" w:rsidP="000F1330">
            <w:pPr>
              <w:pStyle w:val="Default"/>
              <w:jc w:val="both"/>
              <w:rPr>
                <w:sz w:val="22"/>
                <w:szCs w:val="22"/>
              </w:rPr>
            </w:pPr>
            <w:r w:rsidRPr="00696D61">
              <w:rPr>
                <w:sz w:val="22"/>
                <w:szCs w:val="22"/>
              </w:rPr>
              <w:t xml:space="preserve">Актуальность работы </w:t>
            </w:r>
          </w:p>
          <w:p w:rsidR="00716465" w:rsidRPr="00696D61" w:rsidRDefault="00716465" w:rsidP="000F1330">
            <w:pPr>
              <w:jc w:val="both"/>
              <w:rPr>
                <w:rFonts w:ascii="Times New Roman" w:hAnsi="Times New Roman" w:cs="Times New Roman"/>
                <w:spacing w:val="-1"/>
              </w:rPr>
            </w:pPr>
          </w:p>
        </w:tc>
        <w:tc>
          <w:tcPr>
            <w:tcW w:w="4229" w:type="dxa"/>
          </w:tcPr>
          <w:p w:rsidR="00716465" w:rsidRPr="00696D61" w:rsidRDefault="00716465" w:rsidP="000F1330">
            <w:pPr>
              <w:pStyle w:val="Default"/>
              <w:rPr>
                <w:sz w:val="22"/>
                <w:szCs w:val="22"/>
              </w:rPr>
            </w:pPr>
            <w:r w:rsidRPr="00696D61">
              <w:rPr>
                <w:sz w:val="22"/>
                <w:szCs w:val="22"/>
              </w:rPr>
              <w:t>Изучение вопроса не является актуальным в настоящее время.</w:t>
            </w:r>
          </w:p>
          <w:p w:rsidR="00716465" w:rsidRPr="00696D61" w:rsidRDefault="00716465" w:rsidP="000F1330">
            <w:pPr>
              <w:pStyle w:val="Default"/>
              <w:rPr>
                <w:sz w:val="22"/>
                <w:szCs w:val="22"/>
              </w:rPr>
            </w:pPr>
            <w:r w:rsidRPr="00696D61">
              <w:rPr>
                <w:sz w:val="22"/>
                <w:szCs w:val="22"/>
              </w:rPr>
              <w:t xml:space="preserve">Представленная работа привлекает интерес своей актуальностью. </w:t>
            </w:r>
          </w:p>
        </w:tc>
        <w:tc>
          <w:tcPr>
            <w:tcW w:w="119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0</w:t>
            </w: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tc>
      </w:tr>
      <w:tr w:rsidR="00716465" w:rsidRPr="00696D61" w:rsidTr="000F1330">
        <w:tc>
          <w:tcPr>
            <w:tcW w:w="824"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5</w:t>
            </w:r>
          </w:p>
        </w:tc>
        <w:tc>
          <w:tcPr>
            <w:tcW w:w="3753" w:type="dxa"/>
          </w:tcPr>
          <w:p w:rsidR="00716465" w:rsidRPr="00696D61" w:rsidRDefault="00716465" w:rsidP="000F1330">
            <w:pPr>
              <w:pStyle w:val="Default"/>
              <w:jc w:val="both"/>
              <w:rPr>
                <w:sz w:val="22"/>
                <w:szCs w:val="22"/>
              </w:rPr>
            </w:pPr>
            <w:r w:rsidRPr="00696D61">
              <w:rPr>
                <w:bCs/>
                <w:iCs/>
                <w:sz w:val="22"/>
                <w:szCs w:val="22"/>
              </w:rPr>
              <w:t xml:space="preserve">Полнота и степень проработки </w:t>
            </w:r>
            <w:r w:rsidRPr="00696D61">
              <w:rPr>
                <w:sz w:val="22"/>
                <w:szCs w:val="22"/>
              </w:rPr>
              <w:t xml:space="preserve">темы </w:t>
            </w:r>
            <w:r w:rsidRPr="00696D61">
              <w:rPr>
                <w:sz w:val="22"/>
                <w:szCs w:val="22"/>
              </w:rPr>
              <w:lastRenderedPageBreak/>
              <w:t xml:space="preserve">исследования (проекта) </w:t>
            </w:r>
          </w:p>
          <w:p w:rsidR="00716465" w:rsidRPr="00696D61" w:rsidRDefault="00716465" w:rsidP="000F1330">
            <w:pPr>
              <w:jc w:val="both"/>
              <w:rPr>
                <w:rFonts w:ascii="Times New Roman" w:hAnsi="Times New Roman" w:cs="Times New Roman"/>
              </w:rPr>
            </w:pPr>
          </w:p>
        </w:tc>
        <w:tc>
          <w:tcPr>
            <w:tcW w:w="4229"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lastRenderedPageBreak/>
              <w:t>Тема не раскрыта.</w:t>
            </w:r>
          </w:p>
          <w:p w:rsidR="00716465" w:rsidRPr="00696D61" w:rsidRDefault="00716465" w:rsidP="000F1330">
            <w:pPr>
              <w:pStyle w:val="Default"/>
              <w:rPr>
                <w:sz w:val="22"/>
                <w:szCs w:val="22"/>
              </w:rPr>
            </w:pPr>
            <w:r w:rsidRPr="00696D61">
              <w:rPr>
                <w:sz w:val="22"/>
                <w:szCs w:val="22"/>
              </w:rPr>
              <w:lastRenderedPageBreak/>
              <w:t xml:space="preserve">Тема проработана частично </w:t>
            </w:r>
          </w:p>
          <w:p w:rsidR="00716465" w:rsidRPr="00696D61" w:rsidRDefault="00716465" w:rsidP="000F1330">
            <w:pPr>
              <w:pStyle w:val="Default"/>
              <w:rPr>
                <w:sz w:val="22"/>
                <w:szCs w:val="22"/>
              </w:rPr>
            </w:pPr>
            <w:r w:rsidRPr="00696D61">
              <w:rPr>
                <w:sz w:val="22"/>
                <w:szCs w:val="22"/>
              </w:rPr>
              <w:t xml:space="preserve">Тема проработана в полной мере, рассмотрены различные подходы. </w:t>
            </w:r>
          </w:p>
        </w:tc>
        <w:tc>
          <w:tcPr>
            <w:tcW w:w="119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lastRenderedPageBreak/>
              <w:t>0</w:t>
            </w: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lastRenderedPageBreak/>
              <w:t>1</w:t>
            </w: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tc>
      </w:tr>
      <w:tr w:rsidR="00716465" w:rsidRPr="00696D61" w:rsidTr="000F1330">
        <w:tc>
          <w:tcPr>
            <w:tcW w:w="824"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lastRenderedPageBreak/>
              <w:t>6</w:t>
            </w:r>
          </w:p>
        </w:tc>
        <w:tc>
          <w:tcPr>
            <w:tcW w:w="3753" w:type="dxa"/>
          </w:tcPr>
          <w:p w:rsidR="00716465" w:rsidRPr="00696D61" w:rsidRDefault="00716465" w:rsidP="000F1330">
            <w:pPr>
              <w:pStyle w:val="Default"/>
              <w:jc w:val="both"/>
              <w:rPr>
                <w:sz w:val="22"/>
                <w:szCs w:val="22"/>
              </w:rPr>
            </w:pPr>
            <w:proofErr w:type="gramStart"/>
            <w:r w:rsidRPr="00696D61">
              <w:rPr>
                <w:bCs/>
                <w:iCs/>
                <w:sz w:val="22"/>
                <w:szCs w:val="22"/>
              </w:rPr>
              <w:t xml:space="preserve">Соответствие иллюстративного материала </w:t>
            </w:r>
            <w:r w:rsidRPr="00696D61">
              <w:rPr>
                <w:sz w:val="22"/>
                <w:szCs w:val="22"/>
              </w:rPr>
              <w:t xml:space="preserve">(графики, диаграммы, схемы, фото, таблицы и т.п.) специфике заявленной темы </w:t>
            </w:r>
            <w:proofErr w:type="gramEnd"/>
          </w:p>
        </w:tc>
        <w:tc>
          <w:tcPr>
            <w:tcW w:w="4229" w:type="dxa"/>
          </w:tcPr>
          <w:p w:rsidR="00716465" w:rsidRPr="00696D61" w:rsidRDefault="00716465" w:rsidP="000F1330">
            <w:pPr>
              <w:pStyle w:val="Default"/>
              <w:rPr>
                <w:sz w:val="22"/>
                <w:szCs w:val="22"/>
              </w:rPr>
            </w:pPr>
            <w:r w:rsidRPr="00696D61">
              <w:rPr>
                <w:sz w:val="22"/>
                <w:szCs w:val="22"/>
              </w:rPr>
              <w:t xml:space="preserve">Иллюстративный материал не соответствует теме. </w:t>
            </w:r>
          </w:p>
          <w:p w:rsidR="00716465" w:rsidRPr="00696D61" w:rsidRDefault="00716465" w:rsidP="000F1330">
            <w:pPr>
              <w:pStyle w:val="Default"/>
              <w:rPr>
                <w:sz w:val="22"/>
                <w:szCs w:val="22"/>
              </w:rPr>
            </w:pPr>
            <w:r w:rsidRPr="00696D61">
              <w:rPr>
                <w:sz w:val="22"/>
                <w:szCs w:val="22"/>
              </w:rPr>
              <w:t xml:space="preserve">Иллюстративный материал соответствует теме. </w:t>
            </w:r>
          </w:p>
        </w:tc>
        <w:tc>
          <w:tcPr>
            <w:tcW w:w="119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0</w:t>
            </w:r>
          </w:p>
          <w:p w:rsidR="00716465" w:rsidRPr="00696D61" w:rsidRDefault="00716465" w:rsidP="000F1330">
            <w:pP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tc>
      </w:tr>
      <w:tr w:rsidR="00716465" w:rsidRPr="00696D61" w:rsidTr="000F1330">
        <w:tc>
          <w:tcPr>
            <w:tcW w:w="824"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7</w:t>
            </w:r>
          </w:p>
        </w:tc>
        <w:tc>
          <w:tcPr>
            <w:tcW w:w="3753" w:type="dxa"/>
          </w:tcPr>
          <w:p w:rsidR="00716465" w:rsidRPr="00696D61" w:rsidRDefault="00716465" w:rsidP="000F1330">
            <w:pPr>
              <w:pStyle w:val="Default"/>
              <w:jc w:val="both"/>
              <w:rPr>
                <w:sz w:val="22"/>
                <w:szCs w:val="22"/>
              </w:rPr>
            </w:pPr>
            <w:r w:rsidRPr="00696D61">
              <w:rPr>
                <w:bCs/>
                <w:iCs/>
                <w:sz w:val="22"/>
                <w:szCs w:val="22"/>
              </w:rPr>
              <w:t xml:space="preserve">Отражение собственной позиции автора </w:t>
            </w:r>
            <w:r w:rsidRPr="00696D61">
              <w:rPr>
                <w:sz w:val="22"/>
                <w:szCs w:val="22"/>
              </w:rPr>
              <w:t xml:space="preserve">(точки зрения на полученные результаты) </w:t>
            </w:r>
          </w:p>
        </w:tc>
        <w:tc>
          <w:tcPr>
            <w:tcW w:w="4229" w:type="dxa"/>
          </w:tcPr>
          <w:p w:rsidR="00716465" w:rsidRPr="00696D61" w:rsidRDefault="00716465" w:rsidP="000F1330">
            <w:pPr>
              <w:pStyle w:val="Default"/>
              <w:rPr>
                <w:sz w:val="22"/>
                <w:szCs w:val="22"/>
              </w:rPr>
            </w:pPr>
            <w:r w:rsidRPr="00696D61">
              <w:rPr>
                <w:sz w:val="22"/>
                <w:szCs w:val="22"/>
              </w:rPr>
              <w:t>Позиция автора не отражена.</w:t>
            </w:r>
          </w:p>
          <w:p w:rsidR="00716465" w:rsidRPr="00696D61" w:rsidRDefault="00716465" w:rsidP="000F1330">
            <w:pPr>
              <w:pStyle w:val="Default"/>
              <w:rPr>
                <w:sz w:val="22"/>
                <w:szCs w:val="22"/>
              </w:rPr>
            </w:pPr>
            <w:r w:rsidRPr="00696D61">
              <w:rPr>
                <w:sz w:val="22"/>
                <w:szCs w:val="22"/>
              </w:rPr>
              <w:t xml:space="preserve"> </w:t>
            </w:r>
          </w:p>
          <w:p w:rsidR="00716465" w:rsidRPr="00696D61" w:rsidRDefault="00716465" w:rsidP="000F1330">
            <w:pPr>
              <w:pStyle w:val="Default"/>
              <w:rPr>
                <w:sz w:val="22"/>
                <w:szCs w:val="22"/>
              </w:rPr>
            </w:pPr>
            <w:r w:rsidRPr="00696D61">
              <w:rPr>
                <w:sz w:val="22"/>
                <w:szCs w:val="22"/>
              </w:rPr>
              <w:t xml:space="preserve">Позиция автора отражена. </w:t>
            </w:r>
          </w:p>
        </w:tc>
        <w:tc>
          <w:tcPr>
            <w:tcW w:w="119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0</w:t>
            </w:r>
          </w:p>
          <w:p w:rsidR="00716465" w:rsidRPr="00696D61" w:rsidRDefault="00716465" w:rsidP="000F1330">
            <w:pP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tc>
      </w:tr>
      <w:tr w:rsidR="00716465" w:rsidRPr="00696D61" w:rsidTr="000F1330">
        <w:tc>
          <w:tcPr>
            <w:tcW w:w="824"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8</w:t>
            </w:r>
          </w:p>
        </w:tc>
        <w:tc>
          <w:tcPr>
            <w:tcW w:w="3753" w:type="dxa"/>
          </w:tcPr>
          <w:p w:rsidR="00716465" w:rsidRPr="00696D61" w:rsidRDefault="00716465" w:rsidP="000F1330">
            <w:pPr>
              <w:jc w:val="both"/>
              <w:rPr>
                <w:rFonts w:ascii="Times New Roman" w:hAnsi="Times New Roman" w:cs="Times New Roman"/>
              </w:rPr>
            </w:pPr>
            <w:r w:rsidRPr="00696D61">
              <w:rPr>
                <w:rFonts w:ascii="Times New Roman" w:hAnsi="Times New Roman" w:cs="Times New Roman"/>
              </w:rPr>
              <w:t>Соответствие требованиям оформления</w:t>
            </w:r>
          </w:p>
        </w:tc>
        <w:tc>
          <w:tcPr>
            <w:tcW w:w="4229"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В письменной части отсутствуют установленные правилами порядок и четкая структура, допущены ошибки в оформлении.</w:t>
            </w:r>
          </w:p>
          <w:p w:rsidR="00716465" w:rsidRPr="00696D61" w:rsidRDefault="00716465" w:rsidP="000F1330">
            <w:pPr>
              <w:rPr>
                <w:rFonts w:ascii="Times New Roman" w:hAnsi="Times New Roman" w:cs="Times New Roman"/>
              </w:rPr>
            </w:pPr>
            <w:r w:rsidRPr="00696D61">
              <w:rPr>
                <w:rFonts w:ascii="Times New Roman" w:hAnsi="Times New Roman" w:cs="Times New Roman"/>
              </w:rPr>
              <w:t>Предприняты попытки оформить работу в соответствии с установленными правилами, придать ей соответствующую структуру.</w:t>
            </w:r>
          </w:p>
          <w:p w:rsidR="00716465" w:rsidRPr="00696D61" w:rsidRDefault="00716465" w:rsidP="000F1330">
            <w:pPr>
              <w:rPr>
                <w:rFonts w:ascii="Times New Roman" w:hAnsi="Times New Roman" w:cs="Times New Roman"/>
              </w:rPr>
            </w:pPr>
            <w:r w:rsidRPr="00696D61">
              <w:rPr>
                <w:rFonts w:ascii="Times New Roman" w:hAnsi="Times New Roman" w:cs="Times New Roman"/>
              </w:rPr>
              <w:t>Работа отличается четким и грамотным оформлением в точном соответствии с установленными правилами.</w:t>
            </w:r>
          </w:p>
        </w:tc>
        <w:tc>
          <w:tcPr>
            <w:tcW w:w="119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0</w:t>
            </w: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w:t>
            </w: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tc>
      </w:tr>
      <w:tr w:rsidR="00716465" w:rsidRPr="00696D61" w:rsidTr="000F1330">
        <w:tc>
          <w:tcPr>
            <w:tcW w:w="824"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9</w:t>
            </w:r>
          </w:p>
        </w:tc>
        <w:tc>
          <w:tcPr>
            <w:tcW w:w="3753" w:type="dxa"/>
          </w:tcPr>
          <w:p w:rsidR="00716465" w:rsidRPr="00696D61" w:rsidRDefault="00716465" w:rsidP="000F1330">
            <w:pPr>
              <w:jc w:val="both"/>
              <w:rPr>
                <w:rFonts w:ascii="Times New Roman" w:hAnsi="Times New Roman" w:cs="Times New Roman"/>
              </w:rPr>
            </w:pPr>
            <w:r w:rsidRPr="00696D61">
              <w:rPr>
                <w:rFonts w:ascii="Times New Roman" w:hAnsi="Times New Roman" w:cs="Times New Roman"/>
                <w:bCs/>
              </w:rPr>
              <w:t>Количество источников</w:t>
            </w:r>
          </w:p>
        </w:tc>
        <w:tc>
          <w:tcPr>
            <w:tcW w:w="4229"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Нет списка литературы.</w:t>
            </w:r>
          </w:p>
          <w:p w:rsidR="00716465" w:rsidRPr="00696D61" w:rsidRDefault="00716465" w:rsidP="000F1330">
            <w:pPr>
              <w:rPr>
                <w:rFonts w:ascii="Times New Roman" w:hAnsi="Times New Roman" w:cs="Times New Roman"/>
              </w:rPr>
            </w:pPr>
            <w:r w:rsidRPr="00696D61">
              <w:rPr>
                <w:rFonts w:ascii="Times New Roman" w:hAnsi="Times New Roman" w:cs="Times New Roman"/>
              </w:rPr>
              <w:t>Использование 3-4 источников.</w:t>
            </w:r>
          </w:p>
          <w:p w:rsidR="00716465" w:rsidRPr="00696D61" w:rsidRDefault="00716465" w:rsidP="000F1330">
            <w:pPr>
              <w:rPr>
                <w:rFonts w:ascii="Times New Roman" w:hAnsi="Times New Roman" w:cs="Times New Roman"/>
              </w:rPr>
            </w:pPr>
            <w:r w:rsidRPr="00696D61">
              <w:rPr>
                <w:rFonts w:ascii="Times New Roman" w:hAnsi="Times New Roman" w:cs="Times New Roman"/>
              </w:rPr>
              <w:t>Список охватывает значительное количество источники по данной теме.</w:t>
            </w:r>
          </w:p>
        </w:tc>
        <w:tc>
          <w:tcPr>
            <w:tcW w:w="119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0</w:t>
            </w: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w:t>
            </w: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tc>
      </w:tr>
      <w:tr w:rsidR="00716465" w:rsidRPr="00696D61" w:rsidTr="000F1330">
        <w:tc>
          <w:tcPr>
            <w:tcW w:w="824"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10</w:t>
            </w:r>
          </w:p>
        </w:tc>
        <w:tc>
          <w:tcPr>
            <w:tcW w:w="3753" w:type="dxa"/>
          </w:tcPr>
          <w:p w:rsidR="00716465" w:rsidRPr="00696D61" w:rsidRDefault="00716465" w:rsidP="000F1330">
            <w:pPr>
              <w:pStyle w:val="Default"/>
              <w:jc w:val="both"/>
              <w:rPr>
                <w:sz w:val="22"/>
                <w:szCs w:val="22"/>
              </w:rPr>
            </w:pPr>
            <w:r w:rsidRPr="00696D61">
              <w:rPr>
                <w:bCs/>
                <w:iCs/>
                <w:sz w:val="22"/>
                <w:szCs w:val="22"/>
              </w:rPr>
              <w:t xml:space="preserve">Соответствие </w:t>
            </w:r>
            <w:r w:rsidRPr="00696D61">
              <w:rPr>
                <w:sz w:val="22"/>
                <w:szCs w:val="22"/>
              </w:rPr>
              <w:t xml:space="preserve">выводов целям и задачам работы </w:t>
            </w:r>
          </w:p>
          <w:p w:rsidR="00716465" w:rsidRPr="00696D61" w:rsidRDefault="00716465" w:rsidP="000F1330">
            <w:pPr>
              <w:jc w:val="both"/>
              <w:rPr>
                <w:rFonts w:ascii="Times New Roman" w:hAnsi="Times New Roman" w:cs="Times New Roman"/>
                <w:bCs/>
              </w:rPr>
            </w:pPr>
          </w:p>
        </w:tc>
        <w:tc>
          <w:tcPr>
            <w:tcW w:w="4229" w:type="dxa"/>
          </w:tcPr>
          <w:p w:rsidR="00716465" w:rsidRPr="00696D61" w:rsidRDefault="00716465" w:rsidP="000F1330">
            <w:pPr>
              <w:pStyle w:val="Default"/>
              <w:rPr>
                <w:sz w:val="22"/>
                <w:szCs w:val="22"/>
              </w:rPr>
            </w:pPr>
            <w:r w:rsidRPr="00696D61">
              <w:rPr>
                <w:sz w:val="22"/>
                <w:szCs w:val="22"/>
              </w:rPr>
              <w:t xml:space="preserve">Выводы не соответствуют целям и задачам. </w:t>
            </w:r>
          </w:p>
          <w:p w:rsidR="00716465" w:rsidRPr="00696D61" w:rsidRDefault="00716465" w:rsidP="000F1330">
            <w:pPr>
              <w:pStyle w:val="Default"/>
              <w:rPr>
                <w:sz w:val="22"/>
                <w:szCs w:val="22"/>
              </w:rPr>
            </w:pPr>
            <w:r w:rsidRPr="00696D61">
              <w:rPr>
                <w:sz w:val="22"/>
                <w:szCs w:val="22"/>
              </w:rPr>
              <w:t>Выводы частично соответствуют целям и задачам.</w:t>
            </w:r>
          </w:p>
          <w:p w:rsidR="00716465" w:rsidRPr="00696D61" w:rsidRDefault="00716465" w:rsidP="000F1330">
            <w:pPr>
              <w:pStyle w:val="Default"/>
              <w:rPr>
                <w:sz w:val="22"/>
                <w:szCs w:val="22"/>
              </w:rPr>
            </w:pPr>
            <w:r w:rsidRPr="00696D61">
              <w:rPr>
                <w:sz w:val="22"/>
                <w:szCs w:val="22"/>
              </w:rPr>
              <w:t xml:space="preserve">Выводы соответствуют целям и задачам. </w:t>
            </w:r>
          </w:p>
        </w:tc>
        <w:tc>
          <w:tcPr>
            <w:tcW w:w="119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0</w:t>
            </w: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w:t>
            </w: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tc>
      </w:tr>
      <w:tr w:rsidR="00716465" w:rsidRPr="00696D61" w:rsidTr="000F1330">
        <w:tc>
          <w:tcPr>
            <w:tcW w:w="824"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11</w:t>
            </w:r>
          </w:p>
        </w:tc>
        <w:tc>
          <w:tcPr>
            <w:tcW w:w="3753" w:type="dxa"/>
          </w:tcPr>
          <w:p w:rsidR="00716465" w:rsidRPr="00696D61" w:rsidRDefault="00716465" w:rsidP="000F1330">
            <w:pPr>
              <w:rPr>
                <w:rFonts w:ascii="Times New Roman" w:hAnsi="Times New Roman" w:cs="Times New Roman"/>
                <w:spacing w:val="-1"/>
              </w:rPr>
            </w:pPr>
            <w:r w:rsidRPr="00696D61">
              <w:rPr>
                <w:rFonts w:ascii="Times New Roman" w:hAnsi="Times New Roman" w:cs="Times New Roman"/>
                <w:spacing w:val="-1"/>
              </w:rPr>
              <w:t>Дополнительные баллы жюри.</w:t>
            </w:r>
          </w:p>
        </w:tc>
        <w:tc>
          <w:tcPr>
            <w:tcW w:w="4229" w:type="dxa"/>
          </w:tcPr>
          <w:p w:rsidR="00716465" w:rsidRPr="00696D61" w:rsidRDefault="00716465" w:rsidP="000F1330">
            <w:pPr>
              <w:rPr>
                <w:rFonts w:ascii="Times New Roman" w:hAnsi="Times New Roman" w:cs="Times New Roman"/>
                <w:spacing w:val="4"/>
              </w:rPr>
            </w:pPr>
          </w:p>
        </w:tc>
        <w:tc>
          <w:tcPr>
            <w:tcW w:w="119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3</w:t>
            </w:r>
          </w:p>
        </w:tc>
      </w:tr>
      <w:tr w:rsidR="00716465" w:rsidRPr="00696D61" w:rsidTr="000F1330">
        <w:tc>
          <w:tcPr>
            <w:tcW w:w="824" w:type="dxa"/>
          </w:tcPr>
          <w:p w:rsidR="00716465" w:rsidRPr="00696D61" w:rsidRDefault="00716465" w:rsidP="000F1330">
            <w:pPr>
              <w:jc w:val="center"/>
              <w:rPr>
                <w:rFonts w:ascii="Times New Roman" w:hAnsi="Times New Roman" w:cs="Times New Roman"/>
                <w:b/>
                <w:spacing w:val="-1"/>
              </w:rPr>
            </w:pPr>
          </w:p>
        </w:tc>
        <w:tc>
          <w:tcPr>
            <w:tcW w:w="3753" w:type="dxa"/>
          </w:tcPr>
          <w:p w:rsidR="00716465" w:rsidRPr="00696D61" w:rsidRDefault="00716465" w:rsidP="000F1330">
            <w:pPr>
              <w:jc w:val="center"/>
              <w:rPr>
                <w:rFonts w:ascii="Times New Roman" w:hAnsi="Times New Roman" w:cs="Times New Roman"/>
                <w:b/>
                <w:spacing w:val="-1"/>
              </w:rPr>
            </w:pPr>
            <w:r w:rsidRPr="00696D61">
              <w:rPr>
                <w:rFonts w:ascii="Times New Roman" w:hAnsi="Times New Roman" w:cs="Times New Roman"/>
                <w:b/>
                <w:spacing w:val="-1"/>
              </w:rPr>
              <w:t>Итого</w:t>
            </w:r>
          </w:p>
        </w:tc>
        <w:tc>
          <w:tcPr>
            <w:tcW w:w="4229" w:type="dxa"/>
          </w:tcPr>
          <w:p w:rsidR="00716465" w:rsidRPr="00696D61" w:rsidRDefault="00716465" w:rsidP="000F1330">
            <w:pPr>
              <w:rPr>
                <w:rFonts w:ascii="Times New Roman" w:hAnsi="Times New Roman" w:cs="Times New Roman"/>
              </w:rPr>
            </w:pPr>
          </w:p>
        </w:tc>
        <w:tc>
          <w:tcPr>
            <w:tcW w:w="1197" w:type="dxa"/>
          </w:tcPr>
          <w:p w:rsidR="00716465" w:rsidRPr="00696D61" w:rsidRDefault="00716465" w:rsidP="000F1330">
            <w:pPr>
              <w:jc w:val="center"/>
              <w:rPr>
                <w:rFonts w:ascii="Times New Roman" w:hAnsi="Times New Roman" w:cs="Times New Roman"/>
                <w:b/>
              </w:rPr>
            </w:pPr>
            <w:r w:rsidRPr="00696D61">
              <w:rPr>
                <w:rFonts w:ascii="Times New Roman" w:hAnsi="Times New Roman" w:cs="Times New Roman"/>
                <w:b/>
              </w:rPr>
              <w:t>23</w:t>
            </w:r>
          </w:p>
        </w:tc>
      </w:tr>
    </w:tbl>
    <w:p w:rsidR="00716465" w:rsidRPr="00696D61" w:rsidRDefault="00716465" w:rsidP="00696D61">
      <w:pPr>
        <w:rPr>
          <w:rFonts w:ascii="Times New Roman" w:hAnsi="Times New Roman" w:cs="Times New Roman"/>
          <w:i/>
        </w:rPr>
      </w:pPr>
    </w:p>
    <w:p w:rsidR="00716465" w:rsidRPr="00696D61" w:rsidRDefault="00716465" w:rsidP="00716465">
      <w:pPr>
        <w:jc w:val="right"/>
        <w:rPr>
          <w:rFonts w:ascii="Times New Roman" w:hAnsi="Times New Roman" w:cs="Times New Roman"/>
          <w:i/>
        </w:rPr>
      </w:pPr>
      <w:r w:rsidRPr="00696D61">
        <w:rPr>
          <w:rFonts w:ascii="Times New Roman" w:hAnsi="Times New Roman" w:cs="Times New Roman"/>
          <w:i/>
        </w:rPr>
        <w:t>Приложение 7.</w:t>
      </w:r>
    </w:p>
    <w:p w:rsidR="00716465" w:rsidRPr="00696D61" w:rsidRDefault="00716465" w:rsidP="00716465">
      <w:pPr>
        <w:spacing w:after="0"/>
        <w:jc w:val="both"/>
        <w:rPr>
          <w:rFonts w:ascii="Times New Roman" w:hAnsi="Times New Roman" w:cs="Times New Roman"/>
          <w:b/>
          <w:u w:val="single"/>
        </w:rPr>
      </w:pPr>
      <w:r w:rsidRPr="00696D61">
        <w:rPr>
          <w:rFonts w:ascii="Times New Roman" w:hAnsi="Times New Roman" w:cs="Times New Roman"/>
          <w:b/>
          <w:u w:val="single"/>
        </w:rPr>
        <w:t>Протокол оценок №3</w:t>
      </w:r>
    </w:p>
    <w:p w:rsidR="00716465" w:rsidRPr="00696D61" w:rsidRDefault="00716465" w:rsidP="00716465">
      <w:pPr>
        <w:spacing w:after="0"/>
        <w:jc w:val="both"/>
        <w:rPr>
          <w:rFonts w:ascii="Times New Roman" w:hAnsi="Times New Roman" w:cs="Times New Roman"/>
          <w:u w:val="single"/>
        </w:rPr>
      </w:pPr>
      <w:r w:rsidRPr="00696D61">
        <w:rPr>
          <w:rFonts w:ascii="Times New Roman" w:hAnsi="Times New Roman" w:cs="Times New Roman"/>
          <w:u w:val="single"/>
        </w:rPr>
        <w:t>Критерии оценивания исследовательских работ (для учащихся 5-8 классов).</w:t>
      </w:r>
    </w:p>
    <w:tbl>
      <w:tblPr>
        <w:tblStyle w:val="a5"/>
        <w:tblW w:w="10916" w:type="dxa"/>
        <w:tblInd w:w="-885" w:type="dxa"/>
        <w:tblLook w:val="04A0" w:firstRow="1" w:lastRow="0" w:firstColumn="1" w:lastColumn="0" w:noHBand="0" w:noVBand="1"/>
      </w:tblPr>
      <w:tblGrid>
        <w:gridCol w:w="2978"/>
        <w:gridCol w:w="992"/>
        <w:gridCol w:w="992"/>
        <w:gridCol w:w="993"/>
        <w:gridCol w:w="992"/>
        <w:gridCol w:w="992"/>
        <w:gridCol w:w="992"/>
        <w:gridCol w:w="993"/>
        <w:gridCol w:w="992"/>
      </w:tblGrid>
      <w:tr w:rsidR="00716465" w:rsidRPr="00696D61" w:rsidTr="000F1330">
        <w:trPr>
          <w:trHeight w:val="1875"/>
        </w:trPr>
        <w:tc>
          <w:tcPr>
            <w:tcW w:w="2978" w:type="dxa"/>
          </w:tcPr>
          <w:p w:rsidR="00716465" w:rsidRPr="00696D61" w:rsidRDefault="0030559C" w:rsidP="000F1330">
            <w:pPr>
              <w:jc w:val="both"/>
              <w:rPr>
                <w:rFonts w:ascii="Times New Roman" w:hAnsi="Times New Roman" w:cs="Times New Roman"/>
              </w:rPr>
            </w:pPr>
            <w:r>
              <w:rPr>
                <w:rFonts w:ascii="Times New Roman" w:hAnsi="Times New Roman" w:cs="Times New Roman"/>
                <w:noProof/>
              </w:rPr>
              <w:pict>
                <v:shape id="_x0000_s1040" type="#_x0000_t32" style="position:absolute;left:0;text-align:left;margin-left:-5.55pt;margin-top:-.6pt;width:149.25pt;height:95.25pt;z-index:251673600" o:connectortype="straight" strokecolor="black [3213]">
                  <v:shadow type="perspective" color="#7f7f7f [1601]" opacity=".5" offset="1pt" offset2="-1pt"/>
                </v:shape>
              </w:pict>
            </w:r>
            <w:r w:rsidR="00716465" w:rsidRPr="00696D61">
              <w:rPr>
                <w:rFonts w:ascii="Times New Roman" w:hAnsi="Times New Roman" w:cs="Times New Roman"/>
              </w:rPr>
              <w:t xml:space="preserve">                                     </w:t>
            </w:r>
          </w:p>
          <w:p w:rsidR="00716465" w:rsidRPr="00696D61" w:rsidRDefault="00716465" w:rsidP="000F1330">
            <w:pPr>
              <w:jc w:val="both"/>
              <w:rPr>
                <w:rFonts w:ascii="Times New Roman" w:hAnsi="Times New Roman" w:cs="Times New Roman"/>
              </w:rPr>
            </w:pPr>
            <w:r w:rsidRPr="00696D61">
              <w:rPr>
                <w:rFonts w:ascii="Times New Roman" w:hAnsi="Times New Roman" w:cs="Times New Roman"/>
              </w:rPr>
              <w:t xml:space="preserve">                                     ФИО</w:t>
            </w:r>
          </w:p>
          <w:p w:rsidR="00716465" w:rsidRPr="00696D61" w:rsidRDefault="00716465" w:rsidP="000F1330">
            <w:pPr>
              <w:jc w:val="both"/>
              <w:rPr>
                <w:rFonts w:ascii="Times New Roman" w:hAnsi="Times New Roman" w:cs="Times New Roman"/>
              </w:rPr>
            </w:pPr>
          </w:p>
          <w:p w:rsidR="00716465" w:rsidRPr="00696D61" w:rsidRDefault="00716465" w:rsidP="000F1330">
            <w:pPr>
              <w:jc w:val="both"/>
              <w:rPr>
                <w:rFonts w:ascii="Times New Roman" w:hAnsi="Times New Roman" w:cs="Times New Roman"/>
              </w:rPr>
            </w:pPr>
            <w:r w:rsidRPr="00696D61">
              <w:rPr>
                <w:rFonts w:ascii="Times New Roman" w:hAnsi="Times New Roman" w:cs="Times New Roman"/>
              </w:rPr>
              <w:t xml:space="preserve">Критерии </w:t>
            </w: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jc w:val="both"/>
              <w:rPr>
                <w:rFonts w:ascii="Times New Roman" w:hAnsi="Times New Roman" w:cs="Times New Roman"/>
              </w:rPr>
            </w:pPr>
            <w:r w:rsidRPr="00696D61">
              <w:rPr>
                <w:rFonts w:ascii="Times New Roman" w:hAnsi="Times New Roman" w:cs="Times New Roman"/>
              </w:rPr>
              <w:t>1. Тип работы</w:t>
            </w:r>
          </w:p>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pStyle w:val="Default"/>
              <w:jc w:val="both"/>
              <w:rPr>
                <w:sz w:val="22"/>
                <w:szCs w:val="22"/>
              </w:rPr>
            </w:pPr>
            <w:r w:rsidRPr="00696D61">
              <w:rPr>
                <w:sz w:val="22"/>
                <w:szCs w:val="22"/>
              </w:rPr>
              <w:t xml:space="preserve">2. </w:t>
            </w:r>
            <w:r w:rsidRPr="00696D61">
              <w:rPr>
                <w:bCs/>
                <w:iCs/>
                <w:sz w:val="22"/>
                <w:szCs w:val="22"/>
              </w:rPr>
              <w:t>Обоснованность темы проекта</w:t>
            </w: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jc w:val="both"/>
              <w:rPr>
                <w:rFonts w:ascii="Times New Roman" w:hAnsi="Times New Roman" w:cs="Times New Roman"/>
                <w:spacing w:val="-1"/>
              </w:rPr>
            </w:pPr>
            <w:r w:rsidRPr="00696D61">
              <w:rPr>
                <w:rFonts w:ascii="Times New Roman" w:hAnsi="Times New Roman" w:cs="Times New Roman"/>
                <w:spacing w:val="-1"/>
              </w:rPr>
              <w:t xml:space="preserve">3. </w:t>
            </w:r>
            <w:r w:rsidRPr="00696D61">
              <w:rPr>
                <w:rFonts w:ascii="Times New Roman" w:hAnsi="Times New Roman" w:cs="Times New Roman"/>
                <w:bCs/>
                <w:iCs/>
              </w:rPr>
              <w:t xml:space="preserve">Конкретность, ясность </w:t>
            </w:r>
            <w:r w:rsidRPr="00696D61">
              <w:rPr>
                <w:rFonts w:ascii="Times New Roman" w:hAnsi="Times New Roman" w:cs="Times New Roman"/>
              </w:rPr>
              <w:t xml:space="preserve">формулировки </w:t>
            </w:r>
            <w:r w:rsidRPr="00696D61">
              <w:rPr>
                <w:rFonts w:ascii="Times New Roman" w:hAnsi="Times New Roman" w:cs="Times New Roman"/>
                <w:bCs/>
                <w:iCs/>
              </w:rPr>
              <w:t>цели, задач</w:t>
            </w:r>
            <w:r w:rsidRPr="00696D61">
              <w:rPr>
                <w:rFonts w:ascii="Times New Roman" w:hAnsi="Times New Roman" w:cs="Times New Roman"/>
                <w:bCs/>
              </w:rPr>
              <w:t xml:space="preserve">, </w:t>
            </w:r>
            <w:r w:rsidRPr="00696D61">
              <w:rPr>
                <w:rFonts w:ascii="Times New Roman" w:hAnsi="Times New Roman" w:cs="Times New Roman"/>
              </w:rPr>
              <w:t xml:space="preserve">а также их </w:t>
            </w:r>
            <w:r w:rsidRPr="00696D61">
              <w:rPr>
                <w:rFonts w:ascii="Times New Roman" w:hAnsi="Times New Roman" w:cs="Times New Roman"/>
                <w:bCs/>
                <w:iCs/>
              </w:rPr>
              <w:t xml:space="preserve">соответствие </w:t>
            </w:r>
            <w:r w:rsidRPr="00696D61">
              <w:rPr>
                <w:rFonts w:ascii="Times New Roman" w:hAnsi="Times New Roman" w:cs="Times New Roman"/>
              </w:rPr>
              <w:t>теме проекта</w:t>
            </w: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pStyle w:val="Default"/>
              <w:jc w:val="both"/>
              <w:rPr>
                <w:sz w:val="22"/>
                <w:szCs w:val="22"/>
              </w:rPr>
            </w:pPr>
            <w:r w:rsidRPr="00696D61">
              <w:rPr>
                <w:sz w:val="22"/>
                <w:szCs w:val="22"/>
              </w:rPr>
              <w:t xml:space="preserve">4. Актуальность работы </w:t>
            </w:r>
          </w:p>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pStyle w:val="Default"/>
              <w:jc w:val="both"/>
              <w:rPr>
                <w:sz w:val="22"/>
                <w:szCs w:val="22"/>
              </w:rPr>
            </w:pPr>
            <w:r w:rsidRPr="00696D61">
              <w:rPr>
                <w:sz w:val="22"/>
                <w:szCs w:val="22"/>
              </w:rPr>
              <w:lastRenderedPageBreak/>
              <w:t>5.</w:t>
            </w:r>
            <w:r w:rsidRPr="00696D61">
              <w:rPr>
                <w:bCs/>
                <w:iCs/>
                <w:sz w:val="22"/>
                <w:szCs w:val="22"/>
              </w:rPr>
              <w:t xml:space="preserve"> Полнота и степень проработки </w:t>
            </w:r>
            <w:r w:rsidRPr="00696D61">
              <w:rPr>
                <w:sz w:val="22"/>
                <w:szCs w:val="22"/>
              </w:rPr>
              <w:t xml:space="preserve">темы исследования (проекта) </w:t>
            </w: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jc w:val="both"/>
              <w:rPr>
                <w:rFonts w:ascii="Times New Roman" w:hAnsi="Times New Roman" w:cs="Times New Roman"/>
              </w:rPr>
            </w:pPr>
            <w:proofErr w:type="gramStart"/>
            <w:r w:rsidRPr="00696D61">
              <w:rPr>
                <w:rFonts w:ascii="Times New Roman" w:hAnsi="Times New Roman" w:cs="Times New Roman"/>
              </w:rPr>
              <w:t>6.</w:t>
            </w:r>
            <w:r w:rsidRPr="00696D61">
              <w:rPr>
                <w:rFonts w:ascii="Times New Roman" w:hAnsi="Times New Roman" w:cs="Times New Roman"/>
                <w:bCs/>
                <w:iCs/>
              </w:rPr>
              <w:t xml:space="preserve">Соответствие иллюстративного материала </w:t>
            </w:r>
            <w:r w:rsidRPr="00696D61">
              <w:rPr>
                <w:rFonts w:ascii="Times New Roman" w:hAnsi="Times New Roman" w:cs="Times New Roman"/>
              </w:rPr>
              <w:t>(графики, диаграммы, схемы, фото, таблицы и т.п.) специфике заявленной темы</w:t>
            </w:r>
            <w:proofErr w:type="gramEnd"/>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jc w:val="both"/>
              <w:rPr>
                <w:rFonts w:ascii="Times New Roman" w:hAnsi="Times New Roman" w:cs="Times New Roman"/>
              </w:rPr>
            </w:pPr>
            <w:r w:rsidRPr="00696D61">
              <w:rPr>
                <w:rFonts w:ascii="Times New Roman" w:hAnsi="Times New Roman" w:cs="Times New Roman"/>
              </w:rPr>
              <w:t>7.</w:t>
            </w:r>
            <w:r w:rsidRPr="00696D61">
              <w:rPr>
                <w:rFonts w:ascii="Times New Roman" w:hAnsi="Times New Roman" w:cs="Times New Roman"/>
                <w:bCs/>
                <w:iCs/>
              </w:rPr>
              <w:t xml:space="preserve"> Отражение собственной позиции автора </w:t>
            </w:r>
            <w:r w:rsidRPr="00696D61">
              <w:rPr>
                <w:rFonts w:ascii="Times New Roman" w:hAnsi="Times New Roman" w:cs="Times New Roman"/>
              </w:rPr>
              <w:t>(точки зрения на полученные результаты)</w:t>
            </w: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8. Соответствие требованиям оформления</w:t>
            </w:r>
          </w:p>
          <w:p w:rsidR="00716465" w:rsidRPr="00696D61" w:rsidRDefault="00716465" w:rsidP="000F1330">
            <w:pPr>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jc w:val="both"/>
              <w:rPr>
                <w:rFonts w:ascii="Times New Roman" w:hAnsi="Times New Roman" w:cs="Times New Roman"/>
                <w:bCs/>
              </w:rPr>
            </w:pPr>
            <w:r w:rsidRPr="00696D61">
              <w:rPr>
                <w:rFonts w:ascii="Times New Roman" w:hAnsi="Times New Roman" w:cs="Times New Roman"/>
              </w:rPr>
              <w:t>9.</w:t>
            </w:r>
            <w:r w:rsidRPr="00696D61">
              <w:rPr>
                <w:rFonts w:ascii="Times New Roman" w:hAnsi="Times New Roman" w:cs="Times New Roman"/>
                <w:bCs/>
              </w:rPr>
              <w:t xml:space="preserve"> Количество источников</w:t>
            </w:r>
          </w:p>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pStyle w:val="Default"/>
              <w:jc w:val="both"/>
              <w:rPr>
                <w:sz w:val="22"/>
                <w:szCs w:val="22"/>
              </w:rPr>
            </w:pPr>
            <w:r w:rsidRPr="00696D61">
              <w:rPr>
                <w:sz w:val="22"/>
                <w:szCs w:val="22"/>
              </w:rPr>
              <w:t>10.</w:t>
            </w:r>
            <w:r w:rsidRPr="00696D61">
              <w:rPr>
                <w:spacing w:val="-2"/>
                <w:sz w:val="22"/>
                <w:szCs w:val="22"/>
              </w:rPr>
              <w:t xml:space="preserve"> </w:t>
            </w:r>
            <w:r w:rsidRPr="00696D61">
              <w:rPr>
                <w:bCs/>
                <w:iCs/>
                <w:sz w:val="22"/>
                <w:szCs w:val="22"/>
              </w:rPr>
              <w:t xml:space="preserve">Соответствие </w:t>
            </w:r>
            <w:r w:rsidRPr="00696D61">
              <w:rPr>
                <w:sz w:val="22"/>
                <w:szCs w:val="22"/>
              </w:rPr>
              <w:t xml:space="preserve">выводов целям и задачам работы </w:t>
            </w:r>
          </w:p>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rPr>
                <w:rFonts w:ascii="Times New Roman" w:hAnsi="Times New Roman" w:cs="Times New Roman"/>
                <w:spacing w:val="-1"/>
              </w:rPr>
            </w:pPr>
            <w:r w:rsidRPr="00696D61">
              <w:rPr>
                <w:rFonts w:ascii="Times New Roman" w:hAnsi="Times New Roman" w:cs="Times New Roman"/>
              </w:rPr>
              <w:t>11.</w:t>
            </w:r>
            <w:r w:rsidRPr="00696D61">
              <w:rPr>
                <w:rFonts w:ascii="Times New Roman" w:hAnsi="Times New Roman" w:cs="Times New Roman"/>
                <w:spacing w:val="-1"/>
              </w:rPr>
              <w:t xml:space="preserve"> Дополнительные </w:t>
            </w:r>
          </w:p>
          <w:p w:rsidR="00716465" w:rsidRPr="00696D61" w:rsidRDefault="00716465" w:rsidP="000F1330">
            <w:pPr>
              <w:rPr>
                <w:rFonts w:ascii="Times New Roman" w:hAnsi="Times New Roman" w:cs="Times New Roman"/>
                <w:spacing w:val="-1"/>
              </w:rPr>
            </w:pPr>
            <w:r w:rsidRPr="00696D61">
              <w:rPr>
                <w:rFonts w:ascii="Times New Roman" w:hAnsi="Times New Roman" w:cs="Times New Roman"/>
                <w:spacing w:val="-1"/>
              </w:rPr>
              <w:t>баллы жюри</w:t>
            </w: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rPr>
                <w:rFonts w:ascii="Times New Roman" w:hAnsi="Times New Roman" w:cs="Times New Roman"/>
              </w:rPr>
            </w:pPr>
          </w:p>
          <w:p w:rsidR="00716465" w:rsidRPr="00696D61" w:rsidRDefault="00716465" w:rsidP="000F1330">
            <w:pPr>
              <w:rPr>
                <w:rFonts w:ascii="Times New Roman" w:hAnsi="Times New Roman" w:cs="Times New Roman"/>
                <w:b/>
              </w:rPr>
            </w:pPr>
            <w:r w:rsidRPr="00696D61">
              <w:rPr>
                <w:rFonts w:ascii="Times New Roman" w:hAnsi="Times New Roman" w:cs="Times New Roman"/>
                <w:b/>
              </w:rPr>
              <w:t>Итого:</w:t>
            </w: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bl>
    <w:p w:rsidR="00716465" w:rsidRPr="00696D61" w:rsidRDefault="00716465" w:rsidP="00716465">
      <w:pPr>
        <w:jc w:val="right"/>
        <w:rPr>
          <w:rFonts w:ascii="Times New Roman" w:hAnsi="Times New Roman" w:cs="Times New Roman"/>
          <w:i/>
        </w:rPr>
      </w:pPr>
    </w:p>
    <w:p w:rsidR="00716465" w:rsidRPr="00696D61" w:rsidRDefault="00716465" w:rsidP="00716465">
      <w:pPr>
        <w:spacing w:before="100" w:beforeAutospacing="1" w:after="100" w:afterAutospacing="1" w:line="240" w:lineRule="auto"/>
        <w:rPr>
          <w:rFonts w:ascii="Times New Roman" w:eastAsia="Times New Roman" w:hAnsi="Times New Roman" w:cs="Times New Roman"/>
          <w:b/>
          <w:bCs/>
        </w:rPr>
      </w:pPr>
      <w:r w:rsidRPr="00696D61">
        <w:rPr>
          <w:rFonts w:ascii="Times New Roman" w:eastAsia="Times New Roman" w:hAnsi="Times New Roman" w:cs="Times New Roman"/>
          <w:b/>
          <w:bCs/>
        </w:rPr>
        <w:t>Члены жюри:</w:t>
      </w:r>
    </w:p>
    <w:p w:rsidR="00716465" w:rsidRPr="00696D61" w:rsidRDefault="00716465" w:rsidP="00716465">
      <w:pPr>
        <w:spacing w:before="100" w:beforeAutospacing="1" w:after="100" w:afterAutospacing="1" w:line="240" w:lineRule="auto"/>
        <w:rPr>
          <w:rFonts w:ascii="Times New Roman" w:eastAsia="Times New Roman" w:hAnsi="Times New Roman" w:cs="Times New Roman"/>
          <w:b/>
          <w:bCs/>
        </w:rPr>
      </w:pPr>
      <w:r w:rsidRPr="00696D61">
        <w:rPr>
          <w:rFonts w:ascii="Times New Roman" w:eastAsia="Times New Roman" w:hAnsi="Times New Roman" w:cs="Times New Roman"/>
          <w:b/>
          <w:bCs/>
        </w:rPr>
        <w:t>Подпись:_________    __________   __________  ___________    ___________</w:t>
      </w:r>
    </w:p>
    <w:p w:rsidR="00716465" w:rsidRPr="00696D61" w:rsidRDefault="00716465" w:rsidP="00716465">
      <w:pPr>
        <w:jc w:val="right"/>
        <w:rPr>
          <w:rFonts w:ascii="Times New Roman" w:hAnsi="Times New Roman" w:cs="Times New Roman"/>
          <w:i/>
        </w:rPr>
      </w:pPr>
      <w:r w:rsidRPr="00696D61">
        <w:rPr>
          <w:rFonts w:ascii="Times New Roman" w:hAnsi="Times New Roman" w:cs="Times New Roman"/>
          <w:i/>
        </w:rPr>
        <w:t>Приложение 8.</w:t>
      </w:r>
    </w:p>
    <w:p w:rsidR="00716465" w:rsidRPr="00696D61" w:rsidRDefault="00716465" w:rsidP="00716465">
      <w:pPr>
        <w:spacing w:after="0"/>
        <w:jc w:val="center"/>
        <w:rPr>
          <w:rFonts w:ascii="Times New Roman" w:hAnsi="Times New Roman" w:cs="Times New Roman"/>
          <w:b/>
          <w:u w:val="single"/>
        </w:rPr>
      </w:pPr>
      <w:r w:rsidRPr="00696D61">
        <w:rPr>
          <w:rFonts w:ascii="Times New Roman" w:hAnsi="Times New Roman" w:cs="Times New Roman"/>
          <w:b/>
          <w:u w:val="single"/>
        </w:rPr>
        <w:t>Критерии оценки публичного выступления</w:t>
      </w:r>
    </w:p>
    <w:p w:rsidR="00716465" w:rsidRPr="00696D61" w:rsidRDefault="00716465" w:rsidP="00716465">
      <w:pPr>
        <w:spacing w:after="0"/>
        <w:jc w:val="center"/>
        <w:rPr>
          <w:rFonts w:ascii="Times New Roman" w:hAnsi="Times New Roman" w:cs="Times New Roman"/>
          <w:b/>
          <w:u w:val="single"/>
        </w:rPr>
      </w:pPr>
      <w:r w:rsidRPr="00696D61">
        <w:rPr>
          <w:rFonts w:ascii="Times New Roman" w:hAnsi="Times New Roman" w:cs="Times New Roman"/>
          <w:b/>
          <w:u w:val="single"/>
        </w:rPr>
        <w:t>(для учащихся 5-8 классов).</w:t>
      </w:r>
    </w:p>
    <w:tbl>
      <w:tblPr>
        <w:tblStyle w:val="a5"/>
        <w:tblW w:w="0" w:type="auto"/>
        <w:tblLook w:val="04A0" w:firstRow="1" w:lastRow="0" w:firstColumn="1" w:lastColumn="0" w:noHBand="0" w:noVBand="1"/>
      </w:tblPr>
      <w:tblGrid>
        <w:gridCol w:w="631"/>
        <w:gridCol w:w="2454"/>
        <w:gridCol w:w="4799"/>
        <w:gridCol w:w="1687"/>
      </w:tblGrid>
      <w:tr w:rsidR="00716465" w:rsidRPr="00696D61" w:rsidTr="000F1330">
        <w:tc>
          <w:tcPr>
            <w:tcW w:w="631"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w:t>
            </w:r>
          </w:p>
        </w:tc>
        <w:tc>
          <w:tcPr>
            <w:tcW w:w="2454"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 xml:space="preserve">Критерий </w:t>
            </w:r>
          </w:p>
        </w:tc>
        <w:tc>
          <w:tcPr>
            <w:tcW w:w="4799" w:type="dxa"/>
          </w:tcPr>
          <w:p w:rsidR="00716465" w:rsidRPr="00696D61" w:rsidRDefault="00716465" w:rsidP="000F1330">
            <w:pPr>
              <w:jc w:val="center"/>
              <w:rPr>
                <w:rFonts w:ascii="Times New Roman" w:hAnsi="Times New Roman" w:cs="Times New Roman"/>
              </w:rPr>
            </w:pPr>
          </w:p>
        </w:tc>
        <w:tc>
          <w:tcPr>
            <w:tcW w:w="168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 xml:space="preserve">Балл </w:t>
            </w:r>
          </w:p>
        </w:tc>
      </w:tr>
      <w:tr w:rsidR="00716465" w:rsidRPr="00696D61" w:rsidTr="000F1330">
        <w:tc>
          <w:tcPr>
            <w:tcW w:w="631"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w:t>
            </w:r>
          </w:p>
        </w:tc>
        <w:tc>
          <w:tcPr>
            <w:tcW w:w="2454"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Качество доклада</w:t>
            </w:r>
          </w:p>
          <w:p w:rsidR="00716465" w:rsidRPr="00696D61" w:rsidRDefault="00716465" w:rsidP="000F1330">
            <w:pPr>
              <w:rPr>
                <w:rFonts w:ascii="Times New Roman" w:hAnsi="Times New Roman" w:cs="Times New Roman"/>
              </w:rPr>
            </w:pPr>
          </w:p>
        </w:tc>
        <w:tc>
          <w:tcPr>
            <w:tcW w:w="4799"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Доклад зачитывает.</w:t>
            </w:r>
          </w:p>
          <w:p w:rsidR="00716465" w:rsidRPr="00696D61" w:rsidRDefault="00716465" w:rsidP="000F1330">
            <w:pPr>
              <w:rPr>
                <w:rFonts w:ascii="Times New Roman" w:hAnsi="Times New Roman" w:cs="Times New Roman"/>
              </w:rPr>
            </w:pPr>
            <w:r w:rsidRPr="00696D61">
              <w:rPr>
                <w:rFonts w:ascii="Times New Roman" w:hAnsi="Times New Roman" w:cs="Times New Roman"/>
              </w:rPr>
              <w:t>Доклад рассказывает, но не объяснена суть работы.</w:t>
            </w:r>
          </w:p>
          <w:p w:rsidR="00716465" w:rsidRPr="00696D61" w:rsidRDefault="00716465" w:rsidP="000F1330">
            <w:pPr>
              <w:rPr>
                <w:rFonts w:ascii="Times New Roman" w:hAnsi="Times New Roman" w:cs="Times New Roman"/>
              </w:rPr>
            </w:pPr>
            <w:r w:rsidRPr="00696D61">
              <w:rPr>
                <w:rFonts w:ascii="Times New Roman" w:hAnsi="Times New Roman" w:cs="Times New Roman"/>
              </w:rPr>
              <w:t>Четко выстроен доклад.</w:t>
            </w:r>
          </w:p>
          <w:p w:rsidR="00716465" w:rsidRPr="00696D61" w:rsidRDefault="00716465" w:rsidP="000F1330">
            <w:pPr>
              <w:rPr>
                <w:rFonts w:ascii="Times New Roman" w:hAnsi="Times New Roman" w:cs="Times New Roman"/>
              </w:rPr>
            </w:pPr>
            <w:r w:rsidRPr="00696D61">
              <w:rPr>
                <w:rFonts w:ascii="Times New Roman" w:hAnsi="Times New Roman" w:cs="Times New Roman"/>
              </w:rPr>
              <w:t>Кроме хорошего доклада, владеет иллюстративным материалом.</w:t>
            </w:r>
          </w:p>
        </w:tc>
        <w:tc>
          <w:tcPr>
            <w:tcW w:w="168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w:t>
            </w: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3</w:t>
            </w: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4</w:t>
            </w:r>
          </w:p>
        </w:tc>
      </w:tr>
      <w:tr w:rsidR="00716465" w:rsidRPr="00696D61" w:rsidTr="000F1330">
        <w:tc>
          <w:tcPr>
            <w:tcW w:w="631"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tc>
        <w:tc>
          <w:tcPr>
            <w:tcW w:w="2454" w:type="dxa"/>
          </w:tcPr>
          <w:p w:rsidR="00716465" w:rsidRPr="00696D61" w:rsidRDefault="00716465" w:rsidP="000F1330">
            <w:pPr>
              <w:pStyle w:val="Default"/>
              <w:rPr>
                <w:sz w:val="22"/>
                <w:szCs w:val="22"/>
              </w:rPr>
            </w:pPr>
            <w:r w:rsidRPr="00696D61">
              <w:rPr>
                <w:sz w:val="22"/>
                <w:szCs w:val="22"/>
              </w:rPr>
              <w:t xml:space="preserve">Использование демонстрационного материала </w:t>
            </w:r>
          </w:p>
          <w:p w:rsidR="00716465" w:rsidRPr="00696D61" w:rsidRDefault="00716465" w:rsidP="000F1330">
            <w:pPr>
              <w:rPr>
                <w:rFonts w:ascii="Times New Roman" w:hAnsi="Times New Roman" w:cs="Times New Roman"/>
              </w:rPr>
            </w:pPr>
          </w:p>
        </w:tc>
        <w:tc>
          <w:tcPr>
            <w:tcW w:w="4799" w:type="dxa"/>
          </w:tcPr>
          <w:p w:rsidR="00716465" w:rsidRPr="00696D61" w:rsidRDefault="00716465" w:rsidP="000F1330">
            <w:pPr>
              <w:pStyle w:val="Default"/>
              <w:rPr>
                <w:sz w:val="22"/>
                <w:szCs w:val="22"/>
              </w:rPr>
            </w:pPr>
            <w:r w:rsidRPr="00696D61">
              <w:rPr>
                <w:sz w:val="22"/>
                <w:szCs w:val="22"/>
              </w:rPr>
              <w:t>Представленный демонстрационный материал не использовался докладчиком.</w:t>
            </w:r>
          </w:p>
          <w:p w:rsidR="00716465" w:rsidRPr="00696D61" w:rsidRDefault="00716465" w:rsidP="000F1330">
            <w:pPr>
              <w:pStyle w:val="Default"/>
              <w:rPr>
                <w:sz w:val="22"/>
                <w:szCs w:val="22"/>
              </w:rPr>
            </w:pPr>
            <w:r w:rsidRPr="00696D61">
              <w:rPr>
                <w:sz w:val="22"/>
                <w:szCs w:val="22"/>
              </w:rPr>
              <w:t>Демонстрационный материал использовался в докладе.</w:t>
            </w:r>
          </w:p>
          <w:p w:rsidR="00716465" w:rsidRPr="00696D61" w:rsidRDefault="00716465" w:rsidP="000F1330">
            <w:pPr>
              <w:pStyle w:val="Default"/>
              <w:rPr>
                <w:sz w:val="22"/>
                <w:szCs w:val="22"/>
              </w:rPr>
            </w:pPr>
            <w:r w:rsidRPr="00696D61">
              <w:rPr>
                <w:sz w:val="22"/>
                <w:szCs w:val="22"/>
              </w:rPr>
              <w:t xml:space="preserve">Автор предоставил демонстрационный материал и прекрасно в нем ориентировался. </w:t>
            </w:r>
          </w:p>
          <w:p w:rsidR="00716465" w:rsidRPr="00696D61" w:rsidRDefault="00716465" w:rsidP="000F1330">
            <w:pPr>
              <w:rPr>
                <w:rFonts w:ascii="Times New Roman" w:hAnsi="Times New Roman" w:cs="Times New Roman"/>
              </w:rPr>
            </w:pPr>
          </w:p>
        </w:tc>
        <w:tc>
          <w:tcPr>
            <w:tcW w:w="168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0</w:t>
            </w: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w:t>
            </w: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p w:rsidR="00716465" w:rsidRPr="00696D61" w:rsidRDefault="00716465" w:rsidP="000F1330">
            <w:pPr>
              <w:jc w:val="center"/>
              <w:rPr>
                <w:rFonts w:ascii="Times New Roman" w:hAnsi="Times New Roman" w:cs="Times New Roman"/>
              </w:rPr>
            </w:pPr>
          </w:p>
        </w:tc>
      </w:tr>
      <w:tr w:rsidR="00716465" w:rsidRPr="00696D61" w:rsidTr="000F1330">
        <w:tc>
          <w:tcPr>
            <w:tcW w:w="631"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3</w:t>
            </w:r>
          </w:p>
        </w:tc>
        <w:tc>
          <w:tcPr>
            <w:tcW w:w="2454" w:type="dxa"/>
          </w:tcPr>
          <w:p w:rsidR="00716465" w:rsidRPr="00696D61" w:rsidRDefault="00716465" w:rsidP="000F1330">
            <w:pPr>
              <w:pStyle w:val="Default"/>
              <w:rPr>
                <w:sz w:val="22"/>
                <w:szCs w:val="22"/>
              </w:rPr>
            </w:pPr>
            <w:r w:rsidRPr="00696D61">
              <w:rPr>
                <w:sz w:val="22"/>
                <w:szCs w:val="22"/>
              </w:rPr>
              <w:t xml:space="preserve">Оформление демонстрационного материала </w:t>
            </w:r>
          </w:p>
          <w:p w:rsidR="00716465" w:rsidRPr="00696D61" w:rsidRDefault="00716465" w:rsidP="000F1330">
            <w:pPr>
              <w:rPr>
                <w:rFonts w:ascii="Times New Roman" w:hAnsi="Times New Roman" w:cs="Times New Roman"/>
              </w:rPr>
            </w:pPr>
          </w:p>
        </w:tc>
        <w:tc>
          <w:tcPr>
            <w:tcW w:w="4799" w:type="dxa"/>
          </w:tcPr>
          <w:p w:rsidR="00716465" w:rsidRPr="00696D61" w:rsidRDefault="00716465" w:rsidP="000F1330">
            <w:pPr>
              <w:pStyle w:val="Default"/>
              <w:rPr>
                <w:sz w:val="22"/>
                <w:szCs w:val="22"/>
              </w:rPr>
            </w:pPr>
            <w:r w:rsidRPr="00696D61">
              <w:rPr>
                <w:sz w:val="22"/>
                <w:szCs w:val="22"/>
              </w:rPr>
              <w:t>Представлен плохо оформленный демонстрационный материал.</w:t>
            </w:r>
          </w:p>
          <w:p w:rsidR="00716465" w:rsidRPr="00696D61" w:rsidRDefault="00716465" w:rsidP="000F1330">
            <w:pPr>
              <w:pStyle w:val="Default"/>
              <w:rPr>
                <w:sz w:val="22"/>
                <w:szCs w:val="22"/>
              </w:rPr>
            </w:pPr>
            <w:r w:rsidRPr="00696D61">
              <w:rPr>
                <w:sz w:val="22"/>
                <w:szCs w:val="22"/>
              </w:rPr>
              <w:t>Демонстрационный материал хорошо оформлен, но есть неточности.</w:t>
            </w:r>
          </w:p>
          <w:p w:rsidR="00716465" w:rsidRPr="00696D61" w:rsidRDefault="00716465" w:rsidP="000F1330">
            <w:pPr>
              <w:pStyle w:val="Default"/>
              <w:rPr>
                <w:sz w:val="22"/>
                <w:szCs w:val="22"/>
              </w:rPr>
            </w:pPr>
            <w:r w:rsidRPr="00696D61">
              <w:rPr>
                <w:sz w:val="22"/>
                <w:szCs w:val="22"/>
              </w:rPr>
              <w:t xml:space="preserve">К демонстрационному материалу нет претензий. </w:t>
            </w:r>
          </w:p>
        </w:tc>
        <w:tc>
          <w:tcPr>
            <w:tcW w:w="168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0</w:t>
            </w: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w:t>
            </w: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tc>
      </w:tr>
      <w:tr w:rsidR="00716465" w:rsidRPr="00696D61" w:rsidTr="000F1330">
        <w:tc>
          <w:tcPr>
            <w:tcW w:w="631"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4</w:t>
            </w:r>
          </w:p>
        </w:tc>
        <w:tc>
          <w:tcPr>
            <w:tcW w:w="2454"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Владение материалом</w:t>
            </w:r>
          </w:p>
        </w:tc>
        <w:tc>
          <w:tcPr>
            <w:tcW w:w="4799"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Автор не владеет материалом.</w:t>
            </w:r>
          </w:p>
          <w:p w:rsidR="00716465" w:rsidRPr="00696D61" w:rsidRDefault="00716465" w:rsidP="000F1330">
            <w:pPr>
              <w:rPr>
                <w:rFonts w:ascii="Times New Roman" w:hAnsi="Times New Roman" w:cs="Times New Roman"/>
              </w:rPr>
            </w:pPr>
            <w:r w:rsidRPr="00696D61">
              <w:rPr>
                <w:rFonts w:ascii="Times New Roman" w:hAnsi="Times New Roman" w:cs="Times New Roman"/>
              </w:rPr>
              <w:lastRenderedPageBreak/>
              <w:t>Автор недостаточно хорошо владеет материалом.</w:t>
            </w:r>
          </w:p>
          <w:p w:rsidR="00716465" w:rsidRPr="00696D61" w:rsidRDefault="00716465" w:rsidP="000F1330">
            <w:pPr>
              <w:rPr>
                <w:rFonts w:ascii="Times New Roman" w:hAnsi="Times New Roman" w:cs="Times New Roman"/>
              </w:rPr>
            </w:pPr>
            <w:r w:rsidRPr="00696D61">
              <w:rPr>
                <w:rFonts w:ascii="Times New Roman" w:hAnsi="Times New Roman" w:cs="Times New Roman"/>
              </w:rPr>
              <w:t>Автор владеет материалом, легко в нем ориентируется.</w:t>
            </w:r>
          </w:p>
        </w:tc>
        <w:tc>
          <w:tcPr>
            <w:tcW w:w="168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lastRenderedPageBreak/>
              <w:t>0</w:t>
            </w: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lastRenderedPageBreak/>
              <w:t>1</w:t>
            </w: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p w:rsidR="00716465" w:rsidRPr="00696D61" w:rsidRDefault="00716465" w:rsidP="000F1330">
            <w:pPr>
              <w:jc w:val="center"/>
              <w:rPr>
                <w:rFonts w:ascii="Times New Roman" w:hAnsi="Times New Roman" w:cs="Times New Roman"/>
              </w:rPr>
            </w:pPr>
          </w:p>
        </w:tc>
      </w:tr>
      <w:tr w:rsidR="00716465" w:rsidRPr="00696D61" w:rsidTr="000F1330">
        <w:tc>
          <w:tcPr>
            <w:tcW w:w="631"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lastRenderedPageBreak/>
              <w:t>5</w:t>
            </w:r>
          </w:p>
        </w:tc>
        <w:tc>
          <w:tcPr>
            <w:tcW w:w="2454"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Четкость выводов, обобщающих доклад</w:t>
            </w:r>
          </w:p>
        </w:tc>
        <w:tc>
          <w:tcPr>
            <w:tcW w:w="4799"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Выводы имеются, но они не доказаны.</w:t>
            </w:r>
          </w:p>
          <w:p w:rsidR="00716465" w:rsidRPr="00696D61" w:rsidRDefault="00716465" w:rsidP="000F1330">
            <w:pPr>
              <w:rPr>
                <w:rFonts w:ascii="Times New Roman" w:hAnsi="Times New Roman" w:cs="Times New Roman"/>
              </w:rPr>
            </w:pPr>
            <w:r w:rsidRPr="00696D61">
              <w:rPr>
                <w:rFonts w:ascii="Times New Roman" w:hAnsi="Times New Roman" w:cs="Times New Roman"/>
              </w:rPr>
              <w:t>Выводы нечеткие.</w:t>
            </w:r>
          </w:p>
          <w:p w:rsidR="00716465" w:rsidRPr="00696D61" w:rsidRDefault="00716465" w:rsidP="000F1330">
            <w:pPr>
              <w:rPr>
                <w:rFonts w:ascii="Times New Roman" w:hAnsi="Times New Roman" w:cs="Times New Roman"/>
              </w:rPr>
            </w:pPr>
            <w:r w:rsidRPr="00696D61">
              <w:rPr>
                <w:rFonts w:ascii="Times New Roman" w:hAnsi="Times New Roman" w:cs="Times New Roman"/>
              </w:rPr>
              <w:t>Выводы полностью характеризуют работу.</w:t>
            </w:r>
          </w:p>
        </w:tc>
        <w:tc>
          <w:tcPr>
            <w:tcW w:w="168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w:t>
            </w: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3</w:t>
            </w:r>
          </w:p>
        </w:tc>
      </w:tr>
      <w:tr w:rsidR="00716465" w:rsidRPr="00696D61" w:rsidTr="000F1330">
        <w:tc>
          <w:tcPr>
            <w:tcW w:w="631"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6</w:t>
            </w:r>
          </w:p>
        </w:tc>
        <w:tc>
          <w:tcPr>
            <w:tcW w:w="2454"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Качество ответов на вопросы</w:t>
            </w:r>
          </w:p>
          <w:p w:rsidR="00716465" w:rsidRPr="00696D61" w:rsidRDefault="00716465" w:rsidP="000F1330">
            <w:pPr>
              <w:rPr>
                <w:rFonts w:ascii="Times New Roman" w:hAnsi="Times New Roman" w:cs="Times New Roman"/>
              </w:rPr>
            </w:pPr>
          </w:p>
        </w:tc>
        <w:tc>
          <w:tcPr>
            <w:tcW w:w="4799"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Не может четко ответить на вопросы.</w:t>
            </w:r>
          </w:p>
          <w:p w:rsidR="00716465" w:rsidRPr="00696D61" w:rsidRDefault="00716465" w:rsidP="000F1330">
            <w:pPr>
              <w:rPr>
                <w:rFonts w:ascii="Times New Roman" w:hAnsi="Times New Roman" w:cs="Times New Roman"/>
              </w:rPr>
            </w:pPr>
            <w:r w:rsidRPr="00696D61">
              <w:rPr>
                <w:rFonts w:ascii="Times New Roman" w:hAnsi="Times New Roman" w:cs="Times New Roman"/>
              </w:rPr>
              <w:t>Не может ответить на большинство вопросов.</w:t>
            </w:r>
          </w:p>
          <w:p w:rsidR="00716465" w:rsidRPr="00696D61" w:rsidRDefault="00716465" w:rsidP="000F1330">
            <w:pPr>
              <w:rPr>
                <w:rFonts w:ascii="Times New Roman" w:hAnsi="Times New Roman" w:cs="Times New Roman"/>
              </w:rPr>
            </w:pPr>
            <w:r w:rsidRPr="00696D61">
              <w:rPr>
                <w:rFonts w:ascii="Times New Roman" w:hAnsi="Times New Roman" w:cs="Times New Roman"/>
              </w:rPr>
              <w:t>Отвечает на большинство вопросов.</w:t>
            </w:r>
          </w:p>
        </w:tc>
        <w:tc>
          <w:tcPr>
            <w:tcW w:w="168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0</w:t>
            </w: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w:t>
            </w: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tc>
      </w:tr>
      <w:tr w:rsidR="00716465" w:rsidRPr="00696D61" w:rsidTr="000F1330">
        <w:tc>
          <w:tcPr>
            <w:tcW w:w="631"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7</w:t>
            </w:r>
          </w:p>
        </w:tc>
        <w:tc>
          <w:tcPr>
            <w:tcW w:w="2454"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Соблюдение регламента</w:t>
            </w:r>
          </w:p>
        </w:tc>
        <w:tc>
          <w:tcPr>
            <w:tcW w:w="4799"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Регламент не соблюден.</w:t>
            </w:r>
          </w:p>
          <w:p w:rsidR="00716465" w:rsidRPr="00696D61" w:rsidRDefault="00716465" w:rsidP="000F1330">
            <w:pPr>
              <w:rPr>
                <w:rFonts w:ascii="Times New Roman" w:hAnsi="Times New Roman" w:cs="Times New Roman"/>
              </w:rPr>
            </w:pPr>
            <w:r w:rsidRPr="00696D61">
              <w:rPr>
                <w:rFonts w:ascii="Times New Roman" w:hAnsi="Times New Roman" w:cs="Times New Roman"/>
              </w:rPr>
              <w:t>Регламент соблюден.</w:t>
            </w:r>
          </w:p>
        </w:tc>
        <w:tc>
          <w:tcPr>
            <w:tcW w:w="168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0</w:t>
            </w: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tc>
      </w:tr>
      <w:tr w:rsidR="00716465" w:rsidRPr="00696D61" w:rsidTr="000F1330">
        <w:tc>
          <w:tcPr>
            <w:tcW w:w="631"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8</w:t>
            </w:r>
          </w:p>
        </w:tc>
        <w:tc>
          <w:tcPr>
            <w:tcW w:w="2454"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Поощрительные баллы</w:t>
            </w:r>
          </w:p>
        </w:tc>
        <w:tc>
          <w:tcPr>
            <w:tcW w:w="4799" w:type="dxa"/>
          </w:tcPr>
          <w:p w:rsidR="00716465" w:rsidRPr="00696D61" w:rsidRDefault="00716465" w:rsidP="000F1330">
            <w:pPr>
              <w:rPr>
                <w:rFonts w:ascii="Times New Roman" w:hAnsi="Times New Roman" w:cs="Times New Roman"/>
              </w:rPr>
            </w:pPr>
          </w:p>
        </w:tc>
        <w:tc>
          <w:tcPr>
            <w:tcW w:w="168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3</w:t>
            </w:r>
          </w:p>
        </w:tc>
      </w:tr>
      <w:tr w:rsidR="00716465" w:rsidRPr="00696D61" w:rsidTr="000F1330">
        <w:tc>
          <w:tcPr>
            <w:tcW w:w="631" w:type="dxa"/>
          </w:tcPr>
          <w:p w:rsidR="00716465" w:rsidRPr="00696D61" w:rsidRDefault="00716465" w:rsidP="000F1330">
            <w:pPr>
              <w:jc w:val="center"/>
              <w:rPr>
                <w:rFonts w:ascii="Times New Roman" w:hAnsi="Times New Roman" w:cs="Times New Roman"/>
              </w:rPr>
            </w:pPr>
          </w:p>
        </w:tc>
        <w:tc>
          <w:tcPr>
            <w:tcW w:w="2454"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Итого:</w:t>
            </w:r>
          </w:p>
        </w:tc>
        <w:tc>
          <w:tcPr>
            <w:tcW w:w="4799" w:type="dxa"/>
          </w:tcPr>
          <w:p w:rsidR="00716465" w:rsidRPr="00696D61" w:rsidRDefault="00716465" w:rsidP="000F1330">
            <w:pPr>
              <w:rPr>
                <w:rFonts w:ascii="Times New Roman" w:hAnsi="Times New Roman" w:cs="Times New Roman"/>
              </w:rPr>
            </w:pPr>
          </w:p>
        </w:tc>
        <w:tc>
          <w:tcPr>
            <w:tcW w:w="168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20</w:t>
            </w:r>
          </w:p>
        </w:tc>
      </w:tr>
    </w:tbl>
    <w:p w:rsidR="00716465" w:rsidRPr="00696D61" w:rsidRDefault="00716465" w:rsidP="00696D61">
      <w:pPr>
        <w:rPr>
          <w:rFonts w:ascii="Times New Roman" w:hAnsi="Times New Roman" w:cs="Times New Roman"/>
          <w:i/>
        </w:rPr>
      </w:pPr>
    </w:p>
    <w:p w:rsidR="00716465" w:rsidRPr="00696D61" w:rsidRDefault="00716465" w:rsidP="00716465">
      <w:pPr>
        <w:jc w:val="right"/>
        <w:rPr>
          <w:rFonts w:ascii="Times New Roman" w:hAnsi="Times New Roman" w:cs="Times New Roman"/>
          <w:i/>
        </w:rPr>
      </w:pPr>
      <w:r w:rsidRPr="00696D61">
        <w:rPr>
          <w:rFonts w:ascii="Times New Roman" w:hAnsi="Times New Roman" w:cs="Times New Roman"/>
          <w:i/>
        </w:rPr>
        <w:t>Приложение 9.</w:t>
      </w:r>
    </w:p>
    <w:p w:rsidR="00716465" w:rsidRPr="00696D61" w:rsidRDefault="00716465" w:rsidP="00716465">
      <w:pPr>
        <w:spacing w:after="0"/>
        <w:jc w:val="both"/>
        <w:rPr>
          <w:rFonts w:ascii="Times New Roman" w:hAnsi="Times New Roman" w:cs="Times New Roman"/>
          <w:b/>
          <w:u w:val="single"/>
        </w:rPr>
      </w:pPr>
      <w:r w:rsidRPr="00696D61">
        <w:rPr>
          <w:rFonts w:ascii="Times New Roman" w:hAnsi="Times New Roman" w:cs="Times New Roman"/>
          <w:b/>
          <w:u w:val="single"/>
        </w:rPr>
        <w:t>Протокол оценок №4</w:t>
      </w:r>
    </w:p>
    <w:p w:rsidR="00716465" w:rsidRPr="00696D61" w:rsidRDefault="00716465" w:rsidP="00716465">
      <w:pPr>
        <w:spacing w:after="0"/>
        <w:jc w:val="both"/>
        <w:rPr>
          <w:rFonts w:ascii="Times New Roman" w:hAnsi="Times New Roman" w:cs="Times New Roman"/>
          <w:u w:val="single"/>
        </w:rPr>
      </w:pPr>
      <w:r w:rsidRPr="00696D61">
        <w:rPr>
          <w:rFonts w:ascii="Times New Roman" w:hAnsi="Times New Roman" w:cs="Times New Roman"/>
          <w:u w:val="single"/>
        </w:rPr>
        <w:t xml:space="preserve"> Критерии оценки публичного выступления (для учащихся 5-8 классов).</w:t>
      </w:r>
    </w:p>
    <w:tbl>
      <w:tblPr>
        <w:tblStyle w:val="a5"/>
        <w:tblW w:w="10916" w:type="dxa"/>
        <w:tblInd w:w="-885" w:type="dxa"/>
        <w:tblLook w:val="04A0" w:firstRow="1" w:lastRow="0" w:firstColumn="1" w:lastColumn="0" w:noHBand="0" w:noVBand="1"/>
      </w:tblPr>
      <w:tblGrid>
        <w:gridCol w:w="2978"/>
        <w:gridCol w:w="992"/>
        <w:gridCol w:w="992"/>
        <w:gridCol w:w="993"/>
        <w:gridCol w:w="992"/>
        <w:gridCol w:w="992"/>
        <w:gridCol w:w="992"/>
        <w:gridCol w:w="993"/>
        <w:gridCol w:w="992"/>
      </w:tblGrid>
      <w:tr w:rsidR="00716465" w:rsidRPr="00696D61" w:rsidTr="000F1330">
        <w:trPr>
          <w:trHeight w:val="1875"/>
        </w:trPr>
        <w:tc>
          <w:tcPr>
            <w:tcW w:w="2978" w:type="dxa"/>
          </w:tcPr>
          <w:p w:rsidR="00716465" w:rsidRPr="00696D61" w:rsidRDefault="0030559C" w:rsidP="000F1330">
            <w:pPr>
              <w:jc w:val="both"/>
              <w:rPr>
                <w:rFonts w:ascii="Times New Roman" w:hAnsi="Times New Roman" w:cs="Times New Roman"/>
              </w:rPr>
            </w:pPr>
            <w:r>
              <w:rPr>
                <w:rFonts w:ascii="Times New Roman" w:hAnsi="Times New Roman" w:cs="Times New Roman"/>
                <w:noProof/>
              </w:rPr>
              <w:pict>
                <v:shape id="_x0000_s1041" type="#_x0000_t32" style="position:absolute;left:0;text-align:left;margin-left:-5.55pt;margin-top:-.6pt;width:149.25pt;height:95.25pt;z-index:251674624" o:connectortype="straight" strokecolor="black [3213]">
                  <v:shadow type="perspective" color="#7f7f7f [1601]" opacity=".5" offset="1pt" offset2="-1pt"/>
                </v:shape>
              </w:pict>
            </w:r>
            <w:r w:rsidR="00716465" w:rsidRPr="00696D61">
              <w:rPr>
                <w:rFonts w:ascii="Times New Roman" w:hAnsi="Times New Roman" w:cs="Times New Roman"/>
              </w:rPr>
              <w:t xml:space="preserve">                                     </w:t>
            </w:r>
          </w:p>
          <w:p w:rsidR="00716465" w:rsidRPr="00696D61" w:rsidRDefault="00716465" w:rsidP="000F1330">
            <w:pPr>
              <w:jc w:val="both"/>
              <w:rPr>
                <w:rFonts w:ascii="Times New Roman" w:hAnsi="Times New Roman" w:cs="Times New Roman"/>
              </w:rPr>
            </w:pPr>
            <w:r w:rsidRPr="00696D61">
              <w:rPr>
                <w:rFonts w:ascii="Times New Roman" w:hAnsi="Times New Roman" w:cs="Times New Roman"/>
              </w:rPr>
              <w:t xml:space="preserve">                                     ФИО</w:t>
            </w:r>
          </w:p>
          <w:p w:rsidR="00716465" w:rsidRPr="00696D61" w:rsidRDefault="00716465" w:rsidP="000F1330">
            <w:pPr>
              <w:jc w:val="both"/>
              <w:rPr>
                <w:rFonts w:ascii="Times New Roman" w:hAnsi="Times New Roman" w:cs="Times New Roman"/>
              </w:rPr>
            </w:pPr>
          </w:p>
          <w:p w:rsidR="00716465" w:rsidRPr="00696D61" w:rsidRDefault="00716465" w:rsidP="000F1330">
            <w:pPr>
              <w:jc w:val="both"/>
              <w:rPr>
                <w:rFonts w:ascii="Times New Roman" w:hAnsi="Times New Roman" w:cs="Times New Roman"/>
              </w:rPr>
            </w:pPr>
            <w:r w:rsidRPr="00696D61">
              <w:rPr>
                <w:rFonts w:ascii="Times New Roman" w:hAnsi="Times New Roman" w:cs="Times New Roman"/>
              </w:rPr>
              <w:t xml:space="preserve">Критерии </w:t>
            </w: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1. Качество доклада</w:t>
            </w:r>
          </w:p>
          <w:p w:rsidR="00716465" w:rsidRPr="00696D61" w:rsidRDefault="00716465" w:rsidP="000F1330">
            <w:pPr>
              <w:jc w:val="both"/>
              <w:rPr>
                <w:rFonts w:ascii="Times New Roman" w:hAnsi="Times New Roman" w:cs="Times New Roman"/>
              </w:rPr>
            </w:pPr>
          </w:p>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pStyle w:val="Default"/>
              <w:rPr>
                <w:sz w:val="22"/>
                <w:szCs w:val="22"/>
              </w:rPr>
            </w:pPr>
            <w:r w:rsidRPr="00696D61">
              <w:rPr>
                <w:sz w:val="22"/>
                <w:szCs w:val="22"/>
              </w:rPr>
              <w:t xml:space="preserve">2. Использование демонстрационного материала </w:t>
            </w: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pStyle w:val="Default"/>
              <w:rPr>
                <w:sz w:val="22"/>
                <w:szCs w:val="22"/>
              </w:rPr>
            </w:pPr>
            <w:r w:rsidRPr="00696D61">
              <w:rPr>
                <w:spacing w:val="-1"/>
                <w:sz w:val="22"/>
                <w:szCs w:val="22"/>
              </w:rPr>
              <w:t xml:space="preserve">3. </w:t>
            </w:r>
            <w:r w:rsidRPr="00696D61">
              <w:rPr>
                <w:sz w:val="22"/>
                <w:szCs w:val="22"/>
              </w:rPr>
              <w:t xml:space="preserve">Оформление демонстрационного материала </w:t>
            </w: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pStyle w:val="Default"/>
              <w:jc w:val="both"/>
              <w:rPr>
                <w:sz w:val="22"/>
                <w:szCs w:val="22"/>
              </w:rPr>
            </w:pPr>
            <w:r w:rsidRPr="00696D61">
              <w:rPr>
                <w:sz w:val="22"/>
                <w:szCs w:val="22"/>
              </w:rPr>
              <w:t>4. Владение материалом</w:t>
            </w:r>
          </w:p>
          <w:p w:rsidR="00716465" w:rsidRPr="00696D61" w:rsidRDefault="00716465" w:rsidP="000F1330">
            <w:pPr>
              <w:jc w:val="both"/>
              <w:rPr>
                <w:rFonts w:ascii="Times New Roman" w:hAnsi="Times New Roman" w:cs="Times New Roman"/>
              </w:rPr>
            </w:pPr>
          </w:p>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jc w:val="both"/>
              <w:rPr>
                <w:rFonts w:ascii="Times New Roman" w:hAnsi="Times New Roman" w:cs="Times New Roman"/>
              </w:rPr>
            </w:pPr>
            <w:r w:rsidRPr="00696D61">
              <w:rPr>
                <w:rFonts w:ascii="Times New Roman" w:hAnsi="Times New Roman" w:cs="Times New Roman"/>
              </w:rPr>
              <w:t>5.Четкость выводов, обобщающих доклад</w:t>
            </w:r>
          </w:p>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6.</w:t>
            </w:r>
            <w:r w:rsidRPr="00696D61">
              <w:rPr>
                <w:rFonts w:ascii="Times New Roman" w:hAnsi="Times New Roman" w:cs="Times New Roman"/>
                <w:spacing w:val="-1"/>
              </w:rPr>
              <w:t xml:space="preserve"> </w:t>
            </w:r>
            <w:r w:rsidRPr="00696D61">
              <w:rPr>
                <w:rFonts w:ascii="Times New Roman" w:hAnsi="Times New Roman" w:cs="Times New Roman"/>
              </w:rPr>
              <w:t>Качество ответов на вопросы</w:t>
            </w:r>
          </w:p>
          <w:p w:rsidR="00716465" w:rsidRPr="00696D61" w:rsidRDefault="00716465" w:rsidP="000F1330">
            <w:pPr>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jc w:val="both"/>
              <w:rPr>
                <w:rFonts w:ascii="Times New Roman" w:hAnsi="Times New Roman" w:cs="Times New Roman"/>
              </w:rPr>
            </w:pPr>
            <w:r w:rsidRPr="00696D61">
              <w:rPr>
                <w:rFonts w:ascii="Times New Roman" w:hAnsi="Times New Roman" w:cs="Times New Roman"/>
              </w:rPr>
              <w:t>7. Соблюдение регламента</w:t>
            </w:r>
          </w:p>
          <w:p w:rsidR="00716465" w:rsidRPr="00696D61" w:rsidRDefault="00716465" w:rsidP="000F1330">
            <w:pPr>
              <w:jc w:val="both"/>
              <w:rPr>
                <w:rFonts w:ascii="Times New Roman" w:hAnsi="Times New Roman" w:cs="Times New Roman"/>
              </w:rPr>
            </w:pPr>
          </w:p>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8. Поощрительные баллы</w:t>
            </w:r>
          </w:p>
          <w:p w:rsidR="00716465" w:rsidRPr="00696D61" w:rsidRDefault="00716465" w:rsidP="000F1330">
            <w:pPr>
              <w:rPr>
                <w:rFonts w:ascii="Times New Roman" w:hAnsi="Times New Roman" w:cs="Times New Roman"/>
              </w:rPr>
            </w:pPr>
          </w:p>
          <w:p w:rsidR="00716465" w:rsidRPr="00696D61" w:rsidRDefault="00716465" w:rsidP="000F1330">
            <w:pPr>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rPr>
                <w:rFonts w:ascii="Times New Roman" w:hAnsi="Times New Roman" w:cs="Times New Roman"/>
              </w:rPr>
            </w:pPr>
          </w:p>
          <w:p w:rsidR="00716465" w:rsidRPr="00696D61" w:rsidRDefault="00716465" w:rsidP="000F1330">
            <w:pPr>
              <w:rPr>
                <w:rFonts w:ascii="Times New Roman" w:hAnsi="Times New Roman" w:cs="Times New Roman"/>
                <w:b/>
              </w:rPr>
            </w:pPr>
            <w:r w:rsidRPr="00696D61">
              <w:rPr>
                <w:rFonts w:ascii="Times New Roman" w:hAnsi="Times New Roman" w:cs="Times New Roman"/>
                <w:b/>
              </w:rPr>
              <w:t>Итого:</w:t>
            </w:r>
          </w:p>
          <w:p w:rsidR="00716465" w:rsidRPr="00696D61" w:rsidRDefault="00716465" w:rsidP="000F1330">
            <w:pPr>
              <w:rPr>
                <w:rFonts w:ascii="Times New Roman" w:hAnsi="Times New Roman" w:cs="Times New Roman"/>
                <w:b/>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bl>
    <w:p w:rsidR="00716465" w:rsidRPr="00696D61" w:rsidRDefault="00716465" w:rsidP="00716465">
      <w:pPr>
        <w:spacing w:before="100" w:beforeAutospacing="1" w:after="100" w:afterAutospacing="1" w:line="240" w:lineRule="auto"/>
        <w:rPr>
          <w:rFonts w:ascii="Times New Roman" w:eastAsia="Times New Roman" w:hAnsi="Times New Roman" w:cs="Times New Roman"/>
          <w:b/>
          <w:bCs/>
        </w:rPr>
      </w:pPr>
      <w:r w:rsidRPr="00696D61">
        <w:rPr>
          <w:rFonts w:ascii="Times New Roman" w:eastAsia="Times New Roman" w:hAnsi="Times New Roman" w:cs="Times New Roman"/>
          <w:b/>
          <w:bCs/>
        </w:rPr>
        <w:lastRenderedPageBreak/>
        <w:t>Члены жюри:</w:t>
      </w:r>
    </w:p>
    <w:p w:rsidR="00716465" w:rsidRPr="00696D61" w:rsidRDefault="00716465" w:rsidP="00696D61">
      <w:pPr>
        <w:spacing w:before="100" w:beforeAutospacing="1" w:after="100" w:afterAutospacing="1" w:line="240" w:lineRule="auto"/>
        <w:rPr>
          <w:rFonts w:ascii="Times New Roman" w:eastAsia="Times New Roman" w:hAnsi="Times New Roman" w:cs="Times New Roman"/>
          <w:b/>
          <w:bCs/>
        </w:rPr>
      </w:pPr>
      <w:r w:rsidRPr="00696D61">
        <w:rPr>
          <w:rFonts w:ascii="Times New Roman" w:eastAsia="Times New Roman" w:hAnsi="Times New Roman" w:cs="Times New Roman"/>
          <w:b/>
          <w:bCs/>
        </w:rPr>
        <w:t>Подпись:_________    __________   ______</w:t>
      </w:r>
      <w:r w:rsidR="00696D61">
        <w:rPr>
          <w:rFonts w:ascii="Times New Roman" w:eastAsia="Times New Roman" w:hAnsi="Times New Roman" w:cs="Times New Roman"/>
          <w:b/>
          <w:bCs/>
        </w:rPr>
        <w:t>____  ___________    _________</w:t>
      </w:r>
    </w:p>
    <w:p w:rsidR="00716465" w:rsidRPr="00696D61" w:rsidRDefault="00716465" w:rsidP="00716465">
      <w:pPr>
        <w:jc w:val="right"/>
        <w:rPr>
          <w:rFonts w:ascii="Times New Roman" w:hAnsi="Times New Roman" w:cs="Times New Roman"/>
          <w:i/>
        </w:rPr>
      </w:pPr>
      <w:r w:rsidRPr="00696D61">
        <w:rPr>
          <w:rFonts w:ascii="Times New Roman" w:hAnsi="Times New Roman" w:cs="Times New Roman"/>
          <w:i/>
        </w:rPr>
        <w:t>Приложение 10.</w:t>
      </w:r>
    </w:p>
    <w:p w:rsidR="00716465" w:rsidRPr="00696D61" w:rsidRDefault="00716465" w:rsidP="00716465">
      <w:pPr>
        <w:spacing w:after="0"/>
        <w:jc w:val="center"/>
        <w:rPr>
          <w:rFonts w:ascii="Times New Roman" w:hAnsi="Times New Roman" w:cs="Times New Roman"/>
          <w:b/>
          <w:u w:val="single"/>
        </w:rPr>
      </w:pPr>
      <w:r w:rsidRPr="00696D61">
        <w:rPr>
          <w:rFonts w:ascii="Times New Roman" w:hAnsi="Times New Roman" w:cs="Times New Roman"/>
          <w:b/>
          <w:u w:val="single"/>
        </w:rPr>
        <w:t>Критерии оценивания исследовательских работ</w:t>
      </w:r>
    </w:p>
    <w:p w:rsidR="00716465" w:rsidRPr="00696D61" w:rsidRDefault="00716465" w:rsidP="00716465">
      <w:pPr>
        <w:spacing w:after="0"/>
        <w:jc w:val="center"/>
        <w:rPr>
          <w:rFonts w:ascii="Times New Roman" w:hAnsi="Times New Roman" w:cs="Times New Roman"/>
          <w:b/>
          <w:u w:val="single"/>
        </w:rPr>
      </w:pPr>
      <w:r w:rsidRPr="00696D61">
        <w:rPr>
          <w:rFonts w:ascii="Times New Roman" w:hAnsi="Times New Roman" w:cs="Times New Roman"/>
          <w:b/>
          <w:u w:val="single"/>
        </w:rPr>
        <w:t>(для учащихся начальных классов).</w:t>
      </w:r>
    </w:p>
    <w:tbl>
      <w:tblPr>
        <w:tblStyle w:val="a5"/>
        <w:tblW w:w="0" w:type="auto"/>
        <w:tblInd w:w="-432" w:type="dxa"/>
        <w:tblLook w:val="01E0" w:firstRow="1" w:lastRow="1" w:firstColumn="1" w:lastColumn="1" w:noHBand="0" w:noVBand="0"/>
      </w:tblPr>
      <w:tblGrid>
        <w:gridCol w:w="824"/>
        <w:gridCol w:w="3753"/>
        <w:gridCol w:w="4229"/>
        <w:gridCol w:w="1197"/>
      </w:tblGrid>
      <w:tr w:rsidR="00716465" w:rsidRPr="00696D61" w:rsidTr="000F1330">
        <w:tc>
          <w:tcPr>
            <w:tcW w:w="824" w:type="dxa"/>
          </w:tcPr>
          <w:p w:rsidR="00716465" w:rsidRPr="00696D61" w:rsidRDefault="00716465" w:rsidP="000F1330">
            <w:pPr>
              <w:jc w:val="center"/>
              <w:rPr>
                <w:rFonts w:ascii="Times New Roman" w:hAnsi="Times New Roman" w:cs="Times New Roman"/>
                <w:b/>
              </w:rPr>
            </w:pPr>
            <w:r w:rsidRPr="00696D61">
              <w:rPr>
                <w:rFonts w:ascii="Times New Roman" w:hAnsi="Times New Roman" w:cs="Times New Roman"/>
                <w:b/>
              </w:rPr>
              <w:t>№</w:t>
            </w:r>
          </w:p>
        </w:tc>
        <w:tc>
          <w:tcPr>
            <w:tcW w:w="3753" w:type="dxa"/>
          </w:tcPr>
          <w:p w:rsidR="00716465" w:rsidRPr="00696D61" w:rsidRDefault="00716465" w:rsidP="000F1330">
            <w:pPr>
              <w:jc w:val="center"/>
              <w:rPr>
                <w:rFonts w:ascii="Times New Roman" w:hAnsi="Times New Roman" w:cs="Times New Roman"/>
                <w:b/>
              </w:rPr>
            </w:pPr>
            <w:r w:rsidRPr="00696D61">
              <w:rPr>
                <w:rFonts w:ascii="Times New Roman" w:hAnsi="Times New Roman" w:cs="Times New Roman"/>
                <w:b/>
              </w:rPr>
              <w:t>Критерий оценки</w:t>
            </w:r>
          </w:p>
        </w:tc>
        <w:tc>
          <w:tcPr>
            <w:tcW w:w="4229" w:type="dxa"/>
          </w:tcPr>
          <w:p w:rsidR="00716465" w:rsidRPr="00696D61" w:rsidRDefault="00716465" w:rsidP="000F1330">
            <w:pPr>
              <w:jc w:val="center"/>
              <w:rPr>
                <w:rFonts w:ascii="Times New Roman" w:hAnsi="Times New Roman" w:cs="Times New Roman"/>
                <w:b/>
              </w:rPr>
            </w:pPr>
            <w:r w:rsidRPr="00696D61">
              <w:rPr>
                <w:rFonts w:ascii="Times New Roman" w:hAnsi="Times New Roman" w:cs="Times New Roman"/>
                <w:b/>
              </w:rPr>
              <w:t>Содержание</w:t>
            </w:r>
          </w:p>
        </w:tc>
        <w:tc>
          <w:tcPr>
            <w:tcW w:w="1197" w:type="dxa"/>
          </w:tcPr>
          <w:p w:rsidR="00716465" w:rsidRPr="00696D61" w:rsidRDefault="00716465" w:rsidP="000F1330">
            <w:pPr>
              <w:jc w:val="center"/>
              <w:rPr>
                <w:rFonts w:ascii="Times New Roman" w:hAnsi="Times New Roman" w:cs="Times New Roman"/>
                <w:b/>
              </w:rPr>
            </w:pPr>
            <w:r w:rsidRPr="00696D61">
              <w:rPr>
                <w:rFonts w:ascii="Times New Roman" w:hAnsi="Times New Roman" w:cs="Times New Roman"/>
                <w:b/>
              </w:rPr>
              <w:t>Баллы</w:t>
            </w:r>
          </w:p>
        </w:tc>
      </w:tr>
      <w:tr w:rsidR="00716465" w:rsidRPr="00696D61" w:rsidTr="000F1330">
        <w:tc>
          <w:tcPr>
            <w:tcW w:w="824" w:type="dxa"/>
          </w:tcPr>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w:t>
            </w:r>
          </w:p>
        </w:tc>
        <w:tc>
          <w:tcPr>
            <w:tcW w:w="3753" w:type="dxa"/>
          </w:tcPr>
          <w:p w:rsidR="00716465" w:rsidRPr="00696D61" w:rsidRDefault="00716465" w:rsidP="000F1330">
            <w:pPr>
              <w:jc w:val="both"/>
              <w:rPr>
                <w:rFonts w:ascii="Times New Roman" w:hAnsi="Times New Roman" w:cs="Times New Roman"/>
              </w:rPr>
            </w:pPr>
          </w:p>
          <w:p w:rsidR="00716465" w:rsidRPr="00696D61" w:rsidRDefault="00716465" w:rsidP="000F1330">
            <w:pPr>
              <w:jc w:val="both"/>
              <w:rPr>
                <w:rFonts w:ascii="Times New Roman" w:hAnsi="Times New Roman" w:cs="Times New Roman"/>
                <w:spacing w:val="-1"/>
              </w:rPr>
            </w:pPr>
            <w:r w:rsidRPr="00696D61">
              <w:rPr>
                <w:rFonts w:ascii="Times New Roman" w:hAnsi="Times New Roman" w:cs="Times New Roman"/>
              </w:rPr>
              <w:t xml:space="preserve">Тип работы </w:t>
            </w:r>
          </w:p>
        </w:tc>
        <w:tc>
          <w:tcPr>
            <w:tcW w:w="4229"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Реферат.</w:t>
            </w:r>
          </w:p>
          <w:p w:rsidR="00716465" w:rsidRPr="00696D61" w:rsidRDefault="00716465" w:rsidP="000F1330">
            <w:pPr>
              <w:rPr>
                <w:rFonts w:ascii="Times New Roman" w:hAnsi="Times New Roman" w:cs="Times New Roman"/>
              </w:rPr>
            </w:pPr>
            <w:r w:rsidRPr="00696D61">
              <w:rPr>
                <w:rFonts w:ascii="Times New Roman" w:hAnsi="Times New Roman" w:cs="Times New Roman"/>
              </w:rPr>
              <w:t>Работа носит исследовательский характер.</w:t>
            </w:r>
          </w:p>
        </w:tc>
        <w:tc>
          <w:tcPr>
            <w:tcW w:w="119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w:t>
            </w: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tc>
      </w:tr>
      <w:tr w:rsidR="00716465" w:rsidRPr="00696D61" w:rsidTr="000F1330">
        <w:tc>
          <w:tcPr>
            <w:tcW w:w="824" w:type="dxa"/>
          </w:tcPr>
          <w:p w:rsidR="00716465" w:rsidRPr="00696D61" w:rsidRDefault="00716465" w:rsidP="000F1330">
            <w:pPr>
              <w:jc w:val="center"/>
              <w:rPr>
                <w:rFonts w:ascii="Times New Roman" w:hAnsi="Times New Roman" w:cs="Times New Roman"/>
                <w:spacing w:val="-1"/>
              </w:rPr>
            </w:pPr>
          </w:p>
          <w:p w:rsidR="00716465" w:rsidRPr="00696D61" w:rsidRDefault="00716465" w:rsidP="000F1330">
            <w:pPr>
              <w:jc w:val="center"/>
              <w:rPr>
                <w:rFonts w:ascii="Times New Roman" w:hAnsi="Times New Roman" w:cs="Times New Roman"/>
                <w:spacing w:val="-1"/>
              </w:rPr>
            </w:pPr>
            <w:r w:rsidRPr="00696D61">
              <w:rPr>
                <w:rFonts w:ascii="Times New Roman" w:hAnsi="Times New Roman" w:cs="Times New Roman"/>
                <w:spacing w:val="-1"/>
              </w:rPr>
              <w:t>2</w:t>
            </w:r>
          </w:p>
        </w:tc>
        <w:tc>
          <w:tcPr>
            <w:tcW w:w="3753" w:type="dxa"/>
          </w:tcPr>
          <w:p w:rsidR="00716465" w:rsidRPr="00696D61" w:rsidRDefault="00716465" w:rsidP="000F1330">
            <w:pPr>
              <w:jc w:val="both"/>
              <w:rPr>
                <w:rFonts w:ascii="Times New Roman" w:hAnsi="Times New Roman" w:cs="Times New Roman"/>
                <w:spacing w:val="-1"/>
              </w:rPr>
            </w:pPr>
          </w:p>
          <w:p w:rsidR="00716465" w:rsidRPr="00696D61" w:rsidRDefault="00716465" w:rsidP="000F1330">
            <w:pPr>
              <w:pStyle w:val="Default"/>
              <w:jc w:val="both"/>
              <w:rPr>
                <w:sz w:val="22"/>
                <w:szCs w:val="22"/>
              </w:rPr>
            </w:pPr>
            <w:r w:rsidRPr="00696D61">
              <w:rPr>
                <w:bCs/>
                <w:iCs/>
                <w:sz w:val="22"/>
                <w:szCs w:val="22"/>
              </w:rPr>
              <w:t>Обоснованность темы проекта</w:t>
            </w:r>
          </w:p>
          <w:p w:rsidR="00716465" w:rsidRPr="00696D61" w:rsidRDefault="00716465" w:rsidP="000F1330">
            <w:pPr>
              <w:jc w:val="both"/>
              <w:rPr>
                <w:rFonts w:ascii="Times New Roman" w:hAnsi="Times New Roman" w:cs="Times New Roman"/>
              </w:rPr>
            </w:pPr>
          </w:p>
        </w:tc>
        <w:tc>
          <w:tcPr>
            <w:tcW w:w="4229" w:type="dxa"/>
          </w:tcPr>
          <w:p w:rsidR="00716465" w:rsidRPr="00696D61" w:rsidRDefault="00716465" w:rsidP="000F1330">
            <w:pPr>
              <w:pStyle w:val="Default"/>
              <w:rPr>
                <w:sz w:val="22"/>
                <w:szCs w:val="22"/>
              </w:rPr>
            </w:pPr>
            <w:r w:rsidRPr="00696D61">
              <w:rPr>
                <w:sz w:val="22"/>
                <w:szCs w:val="22"/>
              </w:rPr>
              <w:t xml:space="preserve">Тема обоснована; аргументы целесообразны. </w:t>
            </w:r>
          </w:p>
          <w:p w:rsidR="00716465" w:rsidRPr="00696D61" w:rsidRDefault="00716465" w:rsidP="000F1330">
            <w:pPr>
              <w:pStyle w:val="Default"/>
              <w:rPr>
                <w:sz w:val="22"/>
                <w:szCs w:val="22"/>
              </w:rPr>
            </w:pPr>
            <w:r w:rsidRPr="00696D61">
              <w:rPr>
                <w:sz w:val="22"/>
                <w:szCs w:val="22"/>
              </w:rPr>
              <w:t>Тема не обоснована, аргументы отсутствуют.</w:t>
            </w:r>
          </w:p>
        </w:tc>
        <w:tc>
          <w:tcPr>
            <w:tcW w:w="119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0</w:t>
            </w:r>
          </w:p>
          <w:p w:rsidR="00716465" w:rsidRPr="00696D61" w:rsidRDefault="00716465" w:rsidP="000F1330">
            <w:pPr>
              <w:jc w:val="center"/>
              <w:rPr>
                <w:rFonts w:ascii="Times New Roman" w:hAnsi="Times New Roman" w:cs="Times New Roman"/>
              </w:rPr>
            </w:pPr>
          </w:p>
        </w:tc>
      </w:tr>
      <w:tr w:rsidR="00716465" w:rsidRPr="00696D61" w:rsidTr="000F1330">
        <w:tc>
          <w:tcPr>
            <w:tcW w:w="824" w:type="dxa"/>
          </w:tcPr>
          <w:p w:rsidR="00716465" w:rsidRPr="00696D61" w:rsidRDefault="00716465" w:rsidP="000F1330">
            <w:pPr>
              <w:rPr>
                <w:rFonts w:ascii="Times New Roman" w:hAnsi="Times New Roman" w:cs="Times New Roman"/>
                <w:spacing w:val="-1"/>
              </w:rPr>
            </w:pPr>
          </w:p>
          <w:p w:rsidR="00716465" w:rsidRPr="00696D61" w:rsidRDefault="00716465" w:rsidP="000F1330">
            <w:pPr>
              <w:jc w:val="center"/>
              <w:rPr>
                <w:rFonts w:ascii="Times New Roman" w:hAnsi="Times New Roman" w:cs="Times New Roman"/>
                <w:spacing w:val="-1"/>
              </w:rPr>
            </w:pPr>
            <w:r w:rsidRPr="00696D61">
              <w:rPr>
                <w:rFonts w:ascii="Times New Roman" w:hAnsi="Times New Roman" w:cs="Times New Roman"/>
                <w:spacing w:val="-1"/>
              </w:rPr>
              <w:t>3</w:t>
            </w:r>
          </w:p>
        </w:tc>
        <w:tc>
          <w:tcPr>
            <w:tcW w:w="3753" w:type="dxa"/>
          </w:tcPr>
          <w:p w:rsidR="00716465" w:rsidRPr="00696D61" w:rsidRDefault="00716465" w:rsidP="000F1330">
            <w:pPr>
              <w:pStyle w:val="Default"/>
              <w:rPr>
                <w:sz w:val="22"/>
                <w:szCs w:val="22"/>
              </w:rPr>
            </w:pPr>
            <w:r w:rsidRPr="00696D61">
              <w:rPr>
                <w:bCs/>
                <w:iCs/>
                <w:sz w:val="22"/>
                <w:szCs w:val="22"/>
              </w:rPr>
              <w:t xml:space="preserve">Конкретность, ясность </w:t>
            </w:r>
            <w:r w:rsidRPr="00696D61">
              <w:rPr>
                <w:sz w:val="22"/>
                <w:szCs w:val="22"/>
              </w:rPr>
              <w:t xml:space="preserve">формулировки </w:t>
            </w:r>
            <w:r w:rsidRPr="00696D61">
              <w:rPr>
                <w:bCs/>
                <w:iCs/>
                <w:sz w:val="22"/>
                <w:szCs w:val="22"/>
              </w:rPr>
              <w:t xml:space="preserve">цели, </w:t>
            </w:r>
            <w:r w:rsidRPr="00696D61">
              <w:rPr>
                <w:sz w:val="22"/>
                <w:szCs w:val="22"/>
              </w:rPr>
              <w:t xml:space="preserve">а также их </w:t>
            </w:r>
            <w:r w:rsidRPr="00696D61">
              <w:rPr>
                <w:bCs/>
                <w:iCs/>
                <w:sz w:val="22"/>
                <w:szCs w:val="22"/>
              </w:rPr>
              <w:t xml:space="preserve">соответствие </w:t>
            </w:r>
            <w:r w:rsidRPr="00696D61">
              <w:rPr>
                <w:sz w:val="22"/>
                <w:szCs w:val="22"/>
              </w:rPr>
              <w:t xml:space="preserve">теме проекта </w:t>
            </w:r>
          </w:p>
        </w:tc>
        <w:tc>
          <w:tcPr>
            <w:tcW w:w="4229" w:type="dxa"/>
          </w:tcPr>
          <w:p w:rsidR="00716465" w:rsidRPr="00696D61" w:rsidRDefault="00716465" w:rsidP="000F1330">
            <w:pPr>
              <w:pStyle w:val="Default"/>
              <w:rPr>
                <w:sz w:val="22"/>
                <w:szCs w:val="22"/>
              </w:rPr>
            </w:pPr>
            <w:r w:rsidRPr="00696D61">
              <w:rPr>
                <w:sz w:val="22"/>
                <w:szCs w:val="22"/>
              </w:rPr>
              <w:t>Цель не сформулирована.</w:t>
            </w:r>
          </w:p>
          <w:p w:rsidR="00716465" w:rsidRPr="00696D61" w:rsidRDefault="00716465" w:rsidP="000F1330">
            <w:pPr>
              <w:pStyle w:val="Default"/>
              <w:rPr>
                <w:sz w:val="22"/>
                <w:szCs w:val="22"/>
              </w:rPr>
            </w:pPr>
            <w:r w:rsidRPr="00696D61">
              <w:rPr>
                <w:sz w:val="22"/>
                <w:szCs w:val="22"/>
              </w:rPr>
              <w:t xml:space="preserve">Цель неконкретна, неясна или не соответствует теме проекта. </w:t>
            </w:r>
          </w:p>
          <w:p w:rsidR="00716465" w:rsidRPr="00696D61" w:rsidRDefault="00716465" w:rsidP="000F1330">
            <w:pPr>
              <w:pStyle w:val="Default"/>
              <w:rPr>
                <w:sz w:val="22"/>
                <w:szCs w:val="22"/>
              </w:rPr>
            </w:pPr>
            <w:r w:rsidRPr="00696D61">
              <w:rPr>
                <w:sz w:val="22"/>
                <w:szCs w:val="22"/>
              </w:rPr>
              <w:t xml:space="preserve">Цель конкретна, соответствует теме проекта. </w:t>
            </w:r>
          </w:p>
        </w:tc>
        <w:tc>
          <w:tcPr>
            <w:tcW w:w="119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0</w:t>
            </w: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w:t>
            </w: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p w:rsidR="00716465" w:rsidRPr="00696D61" w:rsidRDefault="00716465" w:rsidP="000F1330">
            <w:pPr>
              <w:rPr>
                <w:rFonts w:ascii="Times New Roman" w:hAnsi="Times New Roman" w:cs="Times New Roman"/>
              </w:rPr>
            </w:pPr>
          </w:p>
        </w:tc>
      </w:tr>
      <w:tr w:rsidR="00716465" w:rsidRPr="00696D61" w:rsidTr="000F1330">
        <w:tc>
          <w:tcPr>
            <w:tcW w:w="824"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4</w:t>
            </w:r>
          </w:p>
        </w:tc>
        <w:tc>
          <w:tcPr>
            <w:tcW w:w="3753" w:type="dxa"/>
          </w:tcPr>
          <w:p w:rsidR="00716465" w:rsidRPr="00696D61" w:rsidRDefault="00716465" w:rsidP="000F1330">
            <w:pPr>
              <w:pStyle w:val="Default"/>
              <w:jc w:val="both"/>
              <w:rPr>
                <w:sz w:val="22"/>
                <w:szCs w:val="22"/>
              </w:rPr>
            </w:pPr>
            <w:r w:rsidRPr="00696D61">
              <w:rPr>
                <w:bCs/>
                <w:iCs/>
                <w:sz w:val="22"/>
                <w:szCs w:val="22"/>
              </w:rPr>
              <w:t xml:space="preserve">Полнота и степень проработки </w:t>
            </w:r>
            <w:r w:rsidRPr="00696D61">
              <w:rPr>
                <w:sz w:val="22"/>
                <w:szCs w:val="22"/>
              </w:rPr>
              <w:t xml:space="preserve">темы исследования (проекта) </w:t>
            </w:r>
          </w:p>
          <w:p w:rsidR="00716465" w:rsidRPr="00696D61" w:rsidRDefault="00716465" w:rsidP="000F1330">
            <w:pPr>
              <w:jc w:val="both"/>
              <w:rPr>
                <w:rFonts w:ascii="Times New Roman" w:hAnsi="Times New Roman" w:cs="Times New Roman"/>
              </w:rPr>
            </w:pPr>
          </w:p>
        </w:tc>
        <w:tc>
          <w:tcPr>
            <w:tcW w:w="4229"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Тема не раскрыта.</w:t>
            </w:r>
          </w:p>
          <w:p w:rsidR="00716465" w:rsidRPr="00696D61" w:rsidRDefault="00716465" w:rsidP="000F1330">
            <w:pPr>
              <w:pStyle w:val="Default"/>
              <w:rPr>
                <w:sz w:val="22"/>
                <w:szCs w:val="22"/>
              </w:rPr>
            </w:pPr>
            <w:r w:rsidRPr="00696D61">
              <w:rPr>
                <w:sz w:val="22"/>
                <w:szCs w:val="22"/>
              </w:rPr>
              <w:t xml:space="preserve">Тема проработана частично </w:t>
            </w:r>
          </w:p>
          <w:p w:rsidR="00716465" w:rsidRPr="00696D61" w:rsidRDefault="00716465" w:rsidP="000F1330">
            <w:pPr>
              <w:pStyle w:val="Default"/>
              <w:rPr>
                <w:sz w:val="22"/>
                <w:szCs w:val="22"/>
              </w:rPr>
            </w:pPr>
            <w:r w:rsidRPr="00696D61">
              <w:rPr>
                <w:sz w:val="22"/>
                <w:szCs w:val="22"/>
              </w:rPr>
              <w:t xml:space="preserve">Тема проработана в полной мере, рассмотрены различные подходы. </w:t>
            </w:r>
          </w:p>
        </w:tc>
        <w:tc>
          <w:tcPr>
            <w:tcW w:w="119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0</w:t>
            </w: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w:t>
            </w: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tc>
      </w:tr>
      <w:tr w:rsidR="00716465" w:rsidRPr="00696D61" w:rsidTr="000F1330">
        <w:tc>
          <w:tcPr>
            <w:tcW w:w="824"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5</w:t>
            </w:r>
          </w:p>
        </w:tc>
        <w:tc>
          <w:tcPr>
            <w:tcW w:w="3753" w:type="dxa"/>
          </w:tcPr>
          <w:p w:rsidR="00716465" w:rsidRPr="00696D61" w:rsidRDefault="00716465" w:rsidP="000F1330">
            <w:pPr>
              <w:pStyle w:val="Default"/>
              <w:jc w:val="both"/>
              <w:rPr>
                <w:sz w:val="22"/>
                <w:szCs w:val="22"/>
              </w:rPr>
            </w:pPr>
            <w:r w:rsidRPr="00696D61">
              <w:rPr>
                <w:bCs/>
                <w:iCs/>
                <w:sz w:val="22"/>
                <w:szCs w:val="22"/>
              </w:rPr>
              <w:t>Логика построения работы</w:t>
            </w:r>
          </w:p>
        </w:tc>
        <w:tc>
          <w:tcPr>
            <w:tcW w:w="4229" w:type="dxa"/>
          </w:tcPr>
          <w:p w:rsidR="00716465" w:rsidRPr="00696D61" w:rsidRDefault="00716465" w:rsidP="000F1330">
            <w:pPr>
              <w:pStyle w:val="Default"/>
              <w:rPr>
                <w:sz w:val="22"/>
                <w:szCs w:val="22"/>
              </w:rPr>
            </w:pPr>
            <w:r w:rsidRPr="00696D61">
              <w:rPr>
                <w:sz w:val="22"/>
                <w:szCs w:val="22"/>
              </w:rPr>
              <w:t>Представлен плохо изложенный материал.</w:t>
            </w:r>
          </w:p>
          <w:p w:rsidR="00716465" w:rsidRPr="00696D61" w:rsidRDefault="00716465" w:rsidP="000F1330">
            <w:pPr>
              <w:pStyle w:val="Default"/>
              <w:rPr>
                <w:sz w:val="22"/>
                <w:szCs w:val="22"/>
              </w:rPr>
            </w:pPr>
            <w:r w:rsidRPr="00696D61">
              <w:rPr>
                <w:sz w:val="22"/>
                <w:szCs w:val="22"/>
              </w:rPr>
              <w:t xml:space="preserve">В представленном материале прослеживается логичность построения работы. </w:t>
            </w:r>
          </w:p>
        </w:tc>
        <w:tc>
          <w:tcPr>
            <w:tcW w:w="119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0</w:t>
            </w:r>
          </w:p>
          <w:p w:rsidR="00716465" w:rsidRPr="00696D61" w:rsidRDefault="00716465" w:rsidP="000F1330">
            <w:pP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tc>
      </w:tr>
      <w:tr w:rsidR="00716465" w:rsidRPr="00696D61" w:rsidTr="000F1330">
        <w:tc>
          <w:tcPr>
            <w:tcW w:w="824"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6</w:t>
            </w:r>
          </w:p>
        </w:tc>
        <w:tc>
          <w:tcPr>
            <w:tcW w:w="3753" w:type="dxa"/>
          </w:tcPr>
          <w:p w:rsidR="00716465" w:rsidRPr="00696D61" w:rsidRDefault="00716465" w:rsidP="000F1330">
            <w:pPr>
              <w:jc w:val="both"/>
              <w:rPr>
                <w:rFonts w:ascii="Times New Roman" w:hAnsi="Times New Roman" w:cs="Times New Roman"/>
              </w:rPr>
            </w:pPr>
            <w:r w:rsidRPr="00696D61">
              <w:rPr>
                <w:rFonts w:ascii="Times New Roman" w:hAnsi="Times New Roman" w:cs="Times New Roman"/>
              </w:rPr>
              <w:t>Соответствие требованиям оформления</w:t>
            </w:r>
          </w:p>
        </w:tc>
        <w:tc>
          <w:tcPr>
            <w:tcW w:w="4229"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В письменной части отсутствуют установленные правилами порядок и четкая структура, допущены ошибки в оформлении.</w:t>
            </w:r>
          </w:p>
          <w:p w:rsidR="00716465" w:rsidRPr="00696D61" w:rsidRDefault="00716465" w:rsidP="000F1330">
            <w:pPr>
              <w:rPr>
                <w:rFonts w:ascii="Times New Roman" w:hAnsi="Times New Roman" w:cs="Times New Roman"/>
              </w:rPr>
            </w:pPr>
            <w:r w:rsidRPr="00696D61">
              <w:rPr>
                <w:rFonts w:ascii="Times New Roman" w:hAnsi="Times New Roman" w:cs="Times New Roman"/>
              </w:rPr>
              <w:t>Предприняты попытки оформить работу в соответствии с установленными правилами, придать ей соответствующую структуру.</w:t>
            </w:r>
          </w:p>
          <w:p w:rsidR="00716465" w:rsidRPr="00696D61" w:rsidRDefault="00716465" w:rsidP="000F1330">
            <w:pPr>
              <w:rPr>
                <w:rFonts w:ascii="Times New Roman" w:hAnsi="Times New Roman" w:cs="Times New Roman"/>
              </w:rPr>
            </w:pPr>
            <w:r w:rsidRPr="00696D61">
              <w:rPr>
                <w:rFonts w:ascii="Times New Roman" w:hAnsi="Times New Roman" w:cs="Times New Roman"/>
              </w:rPr>
              <w:t>Работа отличается четким и грамотным оформлением в точном соответствии с установленными правилами.</w:t>
            </w:r>
          </w:p>
        </w:tc>
        <w:tc>
          <w:tcPr>
            <w:tcW w:w="119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0</w:t>
            </w: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w:t>
            </w: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tc>
      </w:tr>
      <w:tr w:rsidR="00716465" w:rsidRPr="00696D61" w:rsidTr="000F1330">
        <w:tc>
          <w:tcPr>
            <w:tcW w:w="824"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7</w:t>
            </w:r>
          </w:p>
        </w:tc>
        <w:tc>
          <w:tcPr>
            <w:tcW w:w="3753" w:type="dxa"/>
          </w:tcPr>
          <w:p w:rsidR="00716465" w:rsidRPr="00696D61" w:rsidRDefault="00716465" w:rsidP="000F1330">
            <w:pPr>
              <w:pStyle w:val="Default"/>
              <w:jc w:val="both"/>
              <w:rPr>
                <w:sz w:val="22"/>
                <w:szCs w:val="22"/>
              </w:rPr>
            </w:pPr>
            <w:r w:rsidRPr="00696D61">
              <w:rPr>
                <w:bCs/>
                <w:iCs/>
                <w:sz w:val="22"/>
                <w:szCs w:val="22"/>
              </w:rPr>
              <w:t>Наличие выводов о проделанной работе</w:t>
            </w:r>
            <w:r w:rsidRPr="00696D61">
              <w:rPr>
                <w:sz w:val="22"/>
                <w:szCs w:val="22"/>
              </w:rPr>
              <w:t xml:space="preserve"> </w:t>
            </w:r>
          </w:p>
        </w:tc>
        <w:tc>
          <w:tcPr>
            <w:tcW w:w="4229" w:type="dxa"/>
          </w:tcPr>
          <w:p w:rsidR="00716465" w:rsidRPr="00696D61" w:rsidRDefault="00716465" w:rsidP="000F1330">
            <w:pPr>
              <w:pStyle w:val="Default"/>
              <w:rPr>
                <w:sz w:val="22"/>
                <w:szCs w:val="22"/>
              </w:rPr>
            </w:pPr>
            <w:r w:rsidRPr="00696D61">
              <w:rPr>
                <w:sz w:val="22"/>
                <w:szCs w:val="22"/>
              </w:rPr>
              <w:t xml:space="preserve">Выводы отсутствуют. </w:t>
            </w:r>
          </w:p>
          <w:p w:rsidR="00716465" w:rsidRPr="00696D61" w:rsidRDefault="00716465" w:rsidP="000F1330">
            <w:pPr>
              <w:pStyle w:val="Default"/>
              <w:rPr>
                <w:sz w:val="22"/>
                <w:szCs w:val="22"/>
              </w:rPr>
            </w:pPr>
            <w:r w:rsidRPr="00696D61">
              <w:rPr>
                <w:sz w:val="22"/>
                <w:szCs w:val="22"/>
              </w:rPr>
              <w:t xml:space="preserve">Наличие выводов о проделанной работе. </w:t>
            </w:r>
          </w:p>
        </w:tc>
        <w:tc>
          <w:tcPr>
            <w:tcW w:w="119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0</w:t>
            </w: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tc>
      </w:tr>
      <w:tr w:rsidR="00716465" w:rsidRPr="00696D61" w:rsidTr="000F1330">
        <w:tc>
          <w:tcPr>
            <w:tcW w:w="824"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8</w:t>
            </w:r>
          </w:p>
        </w:tc>
        <w:tc>
          <w:tcPr>
            <w:tcW w:w="3753" w:type="dxa"/>
          </w:tcPr>
          <w:p w:rsidR="00716465" w:rsidRPr="00696D61" w:rsidRDefault="00716465" w:rsidP="000F1330">
            <w:pPr>
              <w:rPr>
                <w:rFonts w:ascii="Times New Roman" w:hAnsi="Times New Roman" w:cs="Times New Roman"/>
                <w:spacing w:val="-1"/>
              </w:rPr>
            </w:pPr>
            <w:r w:rsidRPr="00696D61">
              <w:rPr>
                <w:rFonts w:ascii="Times New Roman" w:hAnsi="Times New Roman" w:cs="Times New Roman"/>
                <w:spacing w:val="-1"/>
              </w:rPr>
              <w:t>Дополнительные баллы жюри.</w:t>
            </w:r>
          </w:p>
        </w:tc>
        <w:tc>
          <w:tcPr>
            <w:tcW w:w="4229" w:type="dxa"/>
          </w:tcPr>
          <w:p w:rsidR="00716465" w:rsidRPr="00696D61" w:rsidRDefault="00716465" w:rsidP="000F1330">
            <w:pPr>
              <w:rPr>
                <w:rFonts w:ascii="Times New Roman" w:hAnsi="Times New Roman" w:cs="Times New Roman"/>
                <w:spacing w:val="4"/>
              </w:rPr>
            </w:pPr>
          </w:p>
        </w:tc>
        <w:tc>
          <w:tcPr>
            <w:tcW w:w="119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3</w:t>
            </w:r>
          </w:p>
        </w:tc>
      </w:tr>
      <w:tr w:rsidR="00716465" w:rsidRPr="00696D61" w:rsidTr="000F1330">
        <w:tc>
          <w:tcPr>
            <w:tcW w:w="824" w:type="dxa"/>
          </w:tcPr>
          <w:p w:rsidR="00716465" w:rsidRPr="00696D61" w:rsidRDefault="00716465" w:rsidP="000F1330">
            <w:pPr>
              <w:jc w:val="center"/>
              <w:rPr>
                <w:rFonts w:ascii="Times New Roman" w:hAnsi="Times New Roman" w:cs="Times New Roman"/>
                <w:b/>
                <w:spacing w:val="-1"/>
              </w:rPr>
            </w:pPr>
          </w:p>
        </w:tc>
        <w:tc>
          <w:tcPr>
            <w:tcW w:w="3753" w:type="dxa"/>
          </w:tcPr>
          <w:p w:rsidR="00716465" w:rsidRPr="00696D61" w:rsidRDefault="00716465" w:rsidP="000F1330">
            <w:pPr>
              <w:jc w:val="center"/>
              <w:rPr>
                <w:rFonts w:ascii="Times New Roman" w:hAnsi="Times New Roman" w:cs="Times New Roman"/>
                <w:b/>
                <w:spacing w:val="-1"/>
              </w:rPr>
            </w:pPr>
            <w:r w:rsidRPr="00696D61">
              <w:rPr>
                <w:rFonts w:ascii="Times New Roman" w:hAnsi="Times New Roman" w:cs="Times New Roman"/>
                <w:b/>
                <w:spacing w:val="-1"/>
              </w:rPr>
              <w:t>Итого</w:t>
            </w:r>
          </w:p>
        </w:tc>
        <w:tc>
          <w:tcPr>
            <w:tcW w:w="4229" w:type="dxa"/>
          </w:tcPr>
          <w:p w:rsidR="00716465" w:rsidRPr="00696D61" w:rsidRDefault="00716465" w:rsidP="000F1330">
            <w:pPr>
              <w:rPr>
                <w:rFonts w:ascii="Times New Roman" w:hAnsi="Times New Roman" w:cs="Times New Roman"/>
              </w:rPr>
            </w:pPr>
          </w:p>
        </w:tc>
        <w:tc>
          <w:tcPr>
            <w:tcW w:w="1197" w:type="dxa"/>
          </w:tcPr>
          <w:p w:rsidR="00716465" w:rsidRPr="00696D61" w:rsidRDefault="00716465" w:rsidP="000F1330">
            <w:pPr>
              <w:jc w:val="center"/>
              <w:rPr>
                <w:rFonts w:ascii="Times New Roman" w:hAnsi="Times New Roman" w:cs="Times New Roman"/>
                <w:b/>
              </w:rPr>
            </w:pPr>
            <w:r w:rsidRPr="00696D61">
              <w:rPr>
                <w:rFonts w:ascii="Times New Roman" w:hAnsi="Times New Roman" w:cs="Times New Roman"/>
                <w:b/>
              </w:rPr>
              <w:t>17</w:t>
            </w:r>
          </w:p>
        </w:tc>
      </w:tr>
    </w:tbl>
    <w:p w:rsidR="00716465" w:rsidRPr="00696D61" w:rsidRDefault="00716465" w:rsidP="00716465">
      <w:pPr>
        <w:rPr>
          <w:rFonts w:ascii="Times New Roman" w:hAnsi="Times New Roman" w:cs="Times New Roman"/>
        </w:rPr>
      </w:pPr>
    </w:p>
    <w:p w:rsidR="00716465" w:rsidRPr="00696D61" w:rsidRDefault="00716465" w:rsidP="00716465">
      <w:pPr>
        <w:jc w:val="right"/>
        <w:rPr>
          <w:rFonts w:ascii="Times New Roman" w:hAnsi="Times New Roman" w:cs="Times New Roman"/>
          <w:i/>
        </w:rPr>
      </w:pPr>
      <w:r w:rsidRPr="00696D61">
        <w:rPr>
          <w:rFonts w:ascii="Times New Roman" w:hAnsi="Times New Roman" w:cs="Times New Roman"/>
          <w:i/>
        </w:rPr>
        <w:t>Приложение 11.</w:t>
      </w:r>
    </w:p>
    <w:p w:rsidR="00716465" w:rsidRPr="00696D61" w:rsidRDefault="00716465" w:rsidP="00716465">
      <w:pPr>
        <w:spacing w:after="0"/>
        <w:jc w:val="both"/>
        <w:rPr>
          <w:rFonts w:ascii="Times New Roman" w:hAnsi="Times New Roman" w:cs="Times New Roman"/>
          <w:b/>
          <w:u w:val="single"/>
        </w:rPr>
      </w:pPr>
      <w:r w:rsidRPr="00696D61">
        <w:rPr>
          <w:rFonts w:ascii="Times New Roman" w:hAnsi="Times New Roman" w:cs="Times New Roman"/>
          <w:b/>
          <w:u w:val="single"/>
        </w:rPr>
        <w:t>Протокол оценок №5</w:t>
      </w:r>
    </w:p>
    <w:p w:rsidR="00716465" w:rsidRPr="00696D61" w:rsidRDefault="00716465" w:rsidP="00716465">
      <w:pPr>
        <w:spacing w:after="0"/>
        <w:jc w:val="both"/>
        <w:rPr>
          <w:rFonts w:ascii="Times New Roman" w:hAnsi="Times New Roman" w:cs="Times New Roman"/>
          <w:u w:val="single"/>
        </w:rPr>
      </w:pPr>
      <w:r w:rsidRPr="00696D61">
        <w:rPr>
          <w:rFonts w:ascii="Times New Roman" w:hAnsi="Times New Roman" w:cs="Times New Roman"/>
          <w:u w:val="single"/>
        </w:rPr>
        <w:t>Критерии оценивания исследовательских работ (для учащихся начальных классов).</w:t>
      </w:r>
    </w:p>
    <w:tbl>
      <w:tblPr>
        <w:tblStyle w:val="a5"/>
        <w:tblW w:w="10916" w:type="dxa"/>
        <w:tblInd w:w="-885" w:type="dxa"/>
        <w:tblLook w:val="04A0" w:firstRow="1" w:lastRow="0" w:firstColumn="1" w:lastColumn="0" w:noHBand="0" w:noVBand="1"/>
      </w:tblPr>
      <w:tblGrid>
        <w:gridCol w:w="2978"/>
        <w:gridCol w:w="992"/>
        <w:gridCol w:w="992"/>
        <w:gridCol w:w="993"/>
        <w:gridCol w:w="992"/>
        <w:gridCol w:w="992"/>
        <w:gridCol w:w="992"/>
        <w:gridCol w:w="993"/>
        <w:gridCol w:w="992"/>
      </w:tblGrid>
      <w:tr w:rsidR="00716465" w:rsidRPr="00696D61" w:rsidTr="000F1330">
        <w:trPr>
          <w:trHeight w:val="1875"/>
        </w:trPr>
        <w:tc>
          <w:tcPr>
            <w:tcW w:w="2978" w:type="dxa"/>
          </w:tcPr>
          <w:p w:rsidR="00716465" w:rsidRPr="00696D61" w:rsidRDefault="0030559C" w:rsidP="000F1330">
            <w:pPr>
              <w:jc w:val="both"/>
              <w:rPr>
                <w:rFonts w:ascii="Times New Roman" w:hAnsi="Times New Roman" w:cs="Times New Roman"/>
              </w:rPr>
            </w:pPr>
            <w:r>
              <w:rPr>
                <w:rFonts w:ascii="Times New Roman" w:hAnsi="Times New Roman" w:cs="Times New Roman"/>
                <w:noProof/>
              </w:rPr>
              <w:lastRenderedPageBreak/>
              <w:pict>
                <v:shape id="_x0000_s1042" type="#_x0000_t32" style="position:absolute;left:0;text-align:left;margin-left:-5.55pt;margin-top:-.6pt;width:149.25pt;height:95.25pt;z-index:251675648" o:connectortype="straight" strokecolor="black [3213]">
                  <v:shadow type="perspective" color="#7f7f7f [1601]" opacity=".5" offset="1pt" offset2="-1pt"/>
                </v:shape>
              </w:pict>
            </w:r>
            <w:r w:rsidR="00716465" w:rsidRPr="00696D61">
              <w:rPr>
                <w:rFonts w:ascii="Times New Roman" w:hAnsi="Times New Roman" w:cs="Times New Roman"/>
              </w:rPr>
              <w:t xml:space="preserve">                                     </w:t>
            </w:r>
          </w:p>
          <w:p w:rsidR="00716465" w:rsidRPr="00696D61" w:rsidRDefault="00716465" w:rsidP="000F1330">
            <w:pPr>
              <w:jc w:val="both"/>
              <w:rPr>
                <w:rFonts w:ascii="Times New Roman" w:hAnsi="Times New Roman" w:cs="Times New Roman"/>
              </w:rPr>
            </w:pPr>
            <w:r w:rsidRPr="00696D61">
              <w:rPr>
                <w:rFonts w:ascii="Times New Roman" w:hAnsi="Times New Roman" w:cs="Times New Roman"/>
              </w:rPr>
              <w:t xml:space="preserve">                                     ФИО</w:t>
            </w:r>
          </w:p>
          <w:p w:rsidR="00716465" w:rsidRPr="00696D61" w:rsidRDefault="00716465" w:rsidP="000F1330">
            <w:pPr>
              <w:jc w:val="both"/>
              <w:rPr>
                <w:rFonts w:ascii="Times New Roman" w:hAnsi="Times New Roman" w:cs="Times New Roman"/>
              </w:rPr>
            </w:pPr>
          </w:p>
          <w:p w:rsidR="00716465" w:rsidRPr="00696D61" w:rsidRDefault="00716465" w:rsidP="000F1330">
            <w:pPr>
              <w:jc w:val="both"/>
              <w:rPr>
                <w:rFonts w:ascii="Times New Roman" w:hAnsi="Times New Roman" w:cs="Times New Roman"/>
              </w:rPr>
            </w:pPr>
            <w:r w:rsidRPr="00696D61">
              <w:rPr>
                <w:rFonts w:ascii="Times New Roman" w:hAnsi="Times New Roman" w:cs="Times New Roman"/>
              </w:rPr>
              <w:t xml:space="preserve">Критерии </w:t>
            </w: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1. Тип работы</w:t>
            </w:r>
          </w:p>
          <w:p w:rsidR="00716465" w:rsidRPr="00696D61" w:rsidRDefault="00716465" w:rsidP="000F1330">
            <w:pPr>
              <w:jc w:val="both"/>
              <w:rPr>
                <w:rFonts w:ascii="Times New Roman" w:hAnsi="Times New Roman" w:cs="Times New Roman"/>
              </w:rPr>
            </w:pPr>
          </w:p>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pStyle w:val="Default"/>
              <w:jc w:val="both"/>
              <w:rPr>
                <w:sz w:val="22"/>
                <w:szCs w:val="22"/>
              </w:rPr>
            </w:pPr>
            <w:r w:rsidRPr="00696D61">
              <w:rPr>
                <w:sz w:val="22"/>
                <w:szCs w:val="22"/>
              </w:rPr>
              <w:t xml:space="preserve">2. </w:t>
            </w:r>
            <w:r w:rsidRPr="00696D61">
              <w:rPr>
                <w:bCs/>
                <w:iCs/>
                <w:sz w:val="22"/>
                <w:szCs w:val="22"/>
              </w:rPr>
              <w:t>Обоснованность темы проекта</w:t>
            </w:r>
          </w:p>
          <w:p w:rsidR="00716465" w:rsidRPr="00696D61" w:rsidRDefault="00716465" w:rsidP="000F1330">
            <w:pPr>
              <w:pStyle w:val="Default"/>
              <w:rPr>
                <w:sz w:val="22"/>
                <w:szCs w:val="22"/>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pStyle w:val="Default"/>
              <w:rPr>
                <w:sz w:val="22"/>
                <w:szCs w:val="22"/>
              </w:rPr>
            </w:pPr>
            <w:r w:rsidRPr="00696D61">
              <w:rPr>
                <w:spacing w:val="-1"/>
                <w:sz w:val="22"/>
                <w:szCs w:val="22"/>
              </w:rPr>
              <w:t xml:space="preserve">3. </w:t>
            </w:r>
            <w:r w:rsidRPr="00696D61">
              <w:rPr>
                <w:bCs/>
                <w:iCs/>
                <w:sz w:val="22"/>
                <w:szCs w:val="22"/>
              </w:rPr>
              <w:t xml:space="preserve">Конкретность, ясность </w:t>
            </w:r>
            <w:r w:rsidRPr="00696D61">
              <w:rPr>
                <w:sz w:val="22"/>
                <w:szCs w:val="22"/>
              </w:rPr>
              <w:t xml:space="preserve">формулировки </w:t>
            </w:r>
            <w:r w:rsidRPr="00696D61">
              <w:rPr>
                <w:bCs/>
                <w:iCs/>
                <w:sz w:val="22"/>
                <w:szCs w:val="22"/>
              </w:rPr>
              <w:t xml:space="preserve">цели, </w:t>
            </w:r>
            <w:r w:rsidRPr="00696D61">
              <w:rPr>
                <w:sz w:val="22"/>
                <w:szCs w:val="22"/>
              </w:rPr>
              <w:t xml:space="preserve">а также их </w:t>
            </w:r>
            <w:r w:rsidRPr="00696D61">
              <w:rPr>
                <w:bCs/>
                <w:iCs/>
                <w:sz w:val="22"/>
                <w:szCs w:val="22"/>
              </w:rPr>
              <w:t xml:space="preserve">соответствие </w:t>
            </w:r>
            <w:r w:rsidRPr="00696D61">
              <w:rPr>
                <w:sz w:val="22"/>
                <w:szCs w:val="22"/>
              </w:rPr>
              <w:t>теме проекта</w:t>
            </w: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pStyle w:val="Default"/>
              <w:jc w:val="both"/>
              <w:rPr>
                <w:sz w:val="22"/>
                <w:szCs w:val="22"/>
              </w:rPr>
            </w:pPr>
            <w:r w:rsidRPr="00696D61">
              <w:rPr>
                <w:sz w:val="22"/>
                <w:szCs w:val="22"/>
              </w:rPr>
              <w:t xml:space="preserve">4. </w:t>
            </w:r>
            <w:r w:rsidRPr="00696D61">
              <w:rPr>
                <w:bCs/>
                <w:iCs/>
                <w:sz w:val="22"/>
                <w:szCs w:val="22"/>
              </w:rPr>
              <w:t xml:space="preserve">Полнота и степень проработки </w:t>
            </w:r>
            <w:r w:rsidRPr="00696D61">
              <w:rPr>
                <w:sz w:val="22"/>
                <w:szCs w:val="22"/>
              </w:rPr>
              <w:t xml:space="preserve">темы исследования (проекта) </w:t>
            </w: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jc w:val="both"/>
              <w:rPr>
                <w:rFonts w:ascii="Times New Roman" w:hAnsi="Times New Roman" w:cs="Times New Roman"/>
              </w:rPr>
            </w:pPr>
            <w:r w:rsidRPr="00696D61">
              <w:rPr>
                <w:rFonts w:ascii="Times New Roman" w:hAnsi="Times New Roman" w:cs="Times New Roman"/>
              </w:rPr>
              <w:t>5.</w:t>
            </w:r>
            <w:r w:rsidRPr="00696D61">
              <w:rPr>
                <w:rFonts w:ascii="Times New Roman" w:hAnsi="Times New Roman" w:cs="Times New Roman"/>
                <w:bCs/>
                <w:iCs/>
              </w:rPr>
              <w:t xml:space="preserve"> Логика построения работы</w:t>
            </w:r>
          </w:p>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6.</w:t>
            </w:r>
            <w:r w:rsidRPr="00696D61">
              <w:rPr>
                <w:rFonts w:ascii="Times New Roman" w:hAnsi="Times New Roman" w:cs="Times New Roman"/>
                <w:spacing w:val="-1"/>
              </w:rPr>
              <w:t xml:space="preserve"> </w:t>
            </w:r>
            <w:r w:rsidRPr="00696D61">
              <w:rPr>
                <w:rFonts w:ascii="Times New Roman" w:hAnsi="Times New Roman" w:cs="Times New Roman"/>
              </w:rPr>
              <w:t xml:space="preserve">Соответствие требованиям оформления </w:t>
            </w:r>
          </w:p>
          <w:p w:rsidR="00716465" w:rsidRPr="00696D61" w:rsidRDefault="00716465" w:rsidP="000F1330">
            <w:pPr>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jc w:val="both"/>
              <w:rPr>
                <w:rFonts w:ascii="Times New Roman" w:hAnsi="Times New Roman" w:cs="Times New Roman"/>
              </w:rPr>
            </w:pPr>
            <w:r w:rsidRPr="00696D61">
              <w:rPr>
                <w:rFonts w:ascii="Times New Roman" w:hAnsi="Times New Roman" w:cs="Times New Roman"/>
              </w:rPr>
              <w:t xml:space="preserve">7. </w:t>
            </w:r>
            <w:r w:rsidRPr="00696D61">
              <w:rPr>
                <w:rFonts w:ascii="Times New Roman" w:hAnsi="Times New Roman" w:cs="Times New Roman"/>
                <w:bCs/>
                <w:iCs/>
              </w:rPr>
              <w:t>Наличие выводов о проделанной работе</w:t>
            </w:r>
          </w:p>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 xml:space="preserve">8. </w:t>
            </w:r>
            <w:r w:rsidRPr="00696D61">
              <w:rPr>
                <w:rFonts w:ascii="Times New Roman" w:hAnsi="Times New Roman" w:cs="Times New Roman"/>
                <w:spacing w:val="-1"/>
              </w:rPr>
              <w:t>Дополнительные баллы жюри.</w:t>
            </w:r>
          </w:p>
          <w:p w:rsidR="00716465" w:rsidRPr="00696D61" w:rsidRDefault="00716465" w:rsidP="000F1330">
            <w:pPr>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rPr>
                <w:rFonts w:ascii="Times New Roman" w:hAnsi="Times New Roman" w:cs="Times New Roman"/>
              </w:rPr>
            </w:pPr>
          </w:p>
          <w:p w:rsidR="00716465" w:rsidRPr="00696D61" w:rsidRDefault="00716465" w:rsidP="000F1330">
            <w:pPr>
              <w:rPr>
                <w:rFonts w:ascii="Times New Roman" w:hAnsi="Times New Roman" w:cs="Times New Roman"/>
                <w:b/>
              </w:rPr>
            </w:pPr>
            <w:r w:rsidRPr="00696D61">
              <w:rPr>
                <w:rFonts w:ascii="Times New Roman" w:hAnsi="Times New Roman" w:cs="Times New Roman"/>
                <w:b/>
              </w:rPr>
              <w:t>Итого:</w:t>
            </w:r>
          </w:p>
          <w:p w:rsidR="00716465" w:rsidRPr="00696D61" w:rsidRDefault="00716465" w:rsidP="000F1330">
            <w:pPr>
              <w:rPr>
                <w:rFonts w:ascii="Times New Roman" w:hAnsi="Times New Roman" w:cs="Times New Roman"/>
                <w:b/>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bl>
    <w:p w:rsidR="00716465" w:rsidRPr="00696D61" w:rsidRDefault="00716465" w:rsidP="00716465">
      <w:pPr>
        <w:spacing w:before="100" w:beforeAutospacing="1" w:after="100" w:afterAutospacing="1" w:line="240" w:lineRule="auto"/>
        <w:rPr>
          <w:rFonts w:ascii="Times New Roman" w:eastAsia="Times New Roman" w:hAnsi="Times New Roman" w:cs="Times New Roman"/>
          <w:b/>
          <w:bCs/>
        </w:rPr>
      </w:pPr>
      <w:r w:rsidRPr="00696D61">
        <w:rPr>
          <w:rFonts w:ascii="Times New Roman" w:eastAsia="Times New Roman" w:hAnsi="Times New Roman" w:cs="Times New Roman"/>
          <w:b/>
          <w:bCs/>
        </w:rPr>
        <w:t>Члены жюри:</w:t>
      </w:r>
    </w:p>
    <w:p w:rsidR="00716465" w:rsidRPr="00696D61" w:rsidRDefault="00716465" w:rsidP="00696D61">
      <w:pPr>
        <w:spacing w:before="100" w:beforeAutospacing="1" w:after="100" w:afterAutospacing="1" w:line="240" w:lineRule="auto"/>
        <w:rPr>
          <w:rFonts w:ascii="Times New Roman" w:eastAsia="Times New Roman" w:hAnsi="Times New Roman" w:cs="Times New Roman"/>
          <w:b/>
          <w:bCs/>
        </w:rPr>
      </w:pPr>
      <w:r w:rsidRPr="00696D61">
        <w:rPr>
          <w:rFonts w:ascii="Times New Roman" w:eastAsia="Times New Roman" w:hAnsi="Times New Roman" w:cs="Times New Roman"/>
          <w:b/>
          <w:bCs/>
        </w:rPr>
        <w:t>Подпись:_________    __________   __________  ___________    ___________</w:t>
      </w:r>
    </w:p>
    <w:p w:rsidR="00716465" w:rsidRPr="00696D61" w:rsidRDefault="00716465" w:rsidP="00716465">
      <w:pPr>
        <w:jc w:val="right"/>
        <w:rPr>
          <w:rFonts w:ascii="Times New Roman" w:hAnsi="Times New Roman" w:cs="Times New Roman"/>
          <w:i/>
        </w:rPr>
      </w:pPr>
      <w:r w:rsidRPr="00696D61">
        <w:rPr>
          <w:rFonts w:ascii="Times New Roman" w:hAnsi="Times New Roman" w:cs="Times New Roman"/>
          <w:i/>
        </w:rPr>
        <w:t>Приложение 12.</w:t>
      </w:r>
    </w:p>
    <w:p w:rsidR="00716465" w:rsidRPr="00696D61" w:rsidRDefault="00716465" w:rsidP="00716465">
      <w:pPr>
        <w:spacing w:after="0"/>
        <w:jc w:val="center"/>
        <w:rPr>
          <w:rFonts w:ascii="Times New Roman" w:hAnsi="Times New Roman" w:cs="Times New Roman"/>
          <w:b/>
          <w:u w:val="single"/>
        </w:rPr>
      </w:pPr>
      <w:r w:rsidRPr="00696D61">
        <w:rPr>
          <w:rFonts w:ascii="Times New Roman" w:hAnsi="Times New Roman" w:cs="Times New Roman"/>
          <w:b/>
          <w:u w:val="single"/>
        </w:rPr>
        <w:t>Критерии оценки публичного выступления</w:t>
      </w:r>
    </w:p>
    <w:p w:rsidR="00716465" w:rsidRPr="00696D61" w:rsidRDefault="00716465" w:rsidP="00716465">
      <w:pPr>
        <w:spacing w:after="0"/>
        <w:jc w:val="center"/>
        <w:rPr>
          <w:rFonts w:ascii="Times New Roman" w:hAnsi="Times New Roman" w:cs="Times New Roman"/>
          <w:b/>
          <w:u w:val="single"/>
        </w:rPr>
      </w:pPr>
      <w:r w:rsidRPr="00696D61">
        <w:rPr>
          <w:rFonts w:ascii="Times New Roman" w:hAnsi="Times New Roman" w:cs="Times New Roman"/>
          <w:b/>
          <w:u w:val="single"/>
        </w:rPr>
        <w:t>(для учащихся начальных классов).</w:t>
      </w:r>
    </w:p>
    <w:tbl>
      <w:tblPr>
        <w:tblStyle w:val="a5"/>
        <w:tblW w:w="0" w:type="auto"/>
        <w:tblLook w:val="04A0" w:firstRow="1" w:lastRow="0" w:firstColumn="1" w:lastColumn="0" w:noHBand="0" w:noVBand="1"/>
      </w:tblPr>
      <w:tblGrid>
        <w:gridCol w:w="631"/>
        <w:gridCol w:w="2454"/>
        <w:gridCol w:w="4799"/>
        <w:gridCol w:w="1687"/>
      </w:tblGrid>
      <w:tr w:rsidR="00716465" w:rsidRPr="00696D61" w:rsidTr="000F1330">
        <w:tc>
          <w:tcPr>
            <w:tcW w:w="631"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w:t>
            </w:r>
          </w:p>
        </w:tc>
        <w:tc>
          <w:tcPr>
            <w:tcW w:w="2454"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 xml:space="preserve">Критерий </w:t>
            </w:r>
          </w:p>
        </w:tc>
        <w:tc>
          <w:tcPr>
            <w:tcW w:w="4799" w:type="dxa"/>
          </w:tcPr>
          <w:p w:rsidR="00716465" w:rsidRPr="00696D61" w:rsidRDefault="00716465" w:rsidP="000F1330">
            <w:pPr>
              <w:jc w:val="center"/>
              <w:rPr>
                <w:rFonts w:ascii="Times New Roman" w:hAnsi="Times New Roman" w:cs="Times New Roman"/>
              </w:rPr>
            </w:pPr>
          </w:p>
        </w:tc>
        <w:tc>
          <w:tcPr>
            <w:tcW w:w="168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 xml:space="preserve">Балл </w:t>
            </w:r>
          </w:p>
        </w:tc>
      </w:tr>
      <w:tr w:rsidR="00716465" w:rsidRPr="00696D61" w:rsidTr="000F1330">
        <w:tc>
          <w:tcPr>
            <w:tcW w:w="631"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w:t>
            </w:r>
          </w:p>
        </w:tc>
        <w:tc>
          <w:tcPr>
            <w:tcW w:w="2454"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Качество доклада</w:t>
            </w:r>
          </w:p>
          <w:p w:rsidR="00716465" w:rsidRPr="00696D61" w:rsidRDefault="00716465" w:rsidP="000F1330">
            <w:pPr>
              <w:rPr>
                <w:rFonts w:ascii="Times New Roman" w:hAnsi="Times New Roman" w:cs="Times New Roman"/>
              </w:rPr>
            </w:pPr>
          </w:p>
        </w:tc>
        <w:tc>
          <w:tcPr>
            <w:tcW w:w="4799"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Доклад зачитывает.</w:t>
            </w:r>
          </w:p>
          <w:p w:rsidR="00716465" w:rsidRPr="00696D61" w:rsidRDefault="00716465" w:rsidP="000F1330">
            <w:pPr>
              <w:rPr>
                <w:rFonts w:ascii="Times New Roman" w:hAnsi="Times New Roman" w:cs="Times New Roman"/>
              </w:rPr>
            </w:pPr>
            <w:r w:rsidRPr="00696D61">
              <w:rPr>
                <w:rFonts w:ascii="Times New Roman" w:hAnsi="Times New Roman" w:cs="Times New Roman"/>
              </w:rPr>
              <w:t>Четко выстроен доклад.</w:t>
            </w:r>
          </w:p>
          <w:p w:rsidR="00716465" w:rsidRPr="00696D61" w:rsidRDefault="00716465" w:rsidP="000F1330">
            <w:pPr>
              <w:rPr>
                <w:rFonts w:ascii="Times New Roman" w:hAnsi="Times New Roman" w:cs="Times New Roman"/>
              </w:rPr>
            </w:pPr>
            <w:r w:rsidRPr="00696D61">
              <w:rPr>
                <w:rFonts w:ascii="Times New Roman" w:hAnsi="Times New Roman" w:cs="Times New Roman"/>
              </w:rPr>
              <w:t>Кроме хорошего доклада, владеет иллюстративным материалом.</w:t>
            </w:r>
          </w:p>
        </w:tc>
        <w:tc>
          <w:tcPr>
            <w:tcW w:w="168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w:t>
            </w: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3</w:t>
            </w:r>
          </w:p>
          <w:p w:rsidR="00716465" w:rsidRPr="00696D61" w:rsidRDefault="00716465" w:rsidP="000F1330">
            <w:pPr>
              <w:jc w:val="center"/>
              <w:rPr>
                <w:rFonts w:ascii="Times New Roman" w:hAnsi="Times New Roman" w:cs="Times New Roman"/>
              </w:rPr>
            </w:pPr>
          </w:p>
        </w:tc>
      </w:tr>
      <w:tr w:rsidR="00716465" w:rsidRPr="00696D61" w:rsidTr="000F1330">
        <w:tc>
          <w:tcPr>
            <w:tcW w:w="631"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tc>
        <w:tc>
          <w:tcPr>
            <w:tcW w:w="2454" w:type="dxa"/>
          </w:tcPr>
          <w:p w:rsidR="00716465" w:rsidRPr="00696D61" w:rsidRDefault="00716465" w:rsidP="000F1330">
            <w:pPr>
              <w:pStyle w:val="Default"/>
              <w:rPr>
                <w:sz w:val="22"/>
                <w:szCs w:val="22"/>
              </w:rPr>
            </w:pPr>
            <w:r w:rsidRPr="00696D61">
              <w:rPr>
                <w:sz w:val="22"/>
                <w:szCs w:val="22"/>
              </w:rPr>
              <w:t xml:space="preserve">Использование демонстрационного материала </w:t>
            </w:r>
          </w:p>
          <w:p w:rsidR="00716465" w:rsidRPr="00696D61" w:rsidRDefault="00716465" w:rsidP="000F1330">
            <w:pPr>
              <w:rPr>
                <w:rFonts w:ascii="Times New Roman" w:hAnsi="Times New Roman" w:cs="Times New Roman"/>
              </w:rPr>
            </w:pPr>
          </w:p>
        </w:tc>
        <w:tc>
          <w:tcPr>
            <w:tcW w:w="4799" w:type="dxa"/>
          </w:tcPr>
          <w:p w:rsidR="00716465" w:rsidRPr="00696D61" w:rsidRDefault="00716465" w:rsidP="000F1330">
            <w:pPr>
              <w:pStyle w:val="Default"/>
              <w:rPr>
                <w:sz w:val="22"/>
                <w:szCs w:val="22"/>
              </w:rPr>
            </w:pPr>
            <w:r w:rsidRPr="00696D61">
              <w:rPr>
                <w:sz w:val="22"/>
                <w:szCs w:val="22"/>
              </w:rPr>
              <w:t>Представленный демонстрационный материал не использовался докладчиком.</w:t>
            </w:r>
          </w:p>
          <w:p w:rsidR="00716465" w:rsidRPr="00696D61" w:rsidRDefault="00716465" w:rsidP="000F1330">
            <w:pPr>
              <w:pStyle w:val="Default"/>
              <w:rPr>
                <w:sz w:val="22"/>
                <w:szCs w:val="22"/>
              </w:rPr>
            </w:pPr>
            <w:r w:rsidRPr="00696D61">
              <w:rPr>
                <w:sz w:val="22"/>
                <w:szCs w:val="22"/>
              </w:rPr>
              <w:t xml:space="preserve">Автор предоставил демонстрационный материал и прекрасно в нем ориентировался. </w:t>
            </w:r>
          </w:p>
        </w:tc>
        <w:tc>
          <w:tcPr>
            <w:tcW w:w="168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0</w:t>
            </w: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p w:rsidR="00716465" w:rsidRPr="00696D61" w:rsidRDefault="00716465" w:rsidP="000F1330">
            <w:pPr>
              <w:jc w:val="center"/>
              <w:rPr>
                <w:rFonts w:ascii="Times New Roman" w:hAnsi="Times New Roman" w:cs="Times New Roman"/>
              </w:rPr>
            </w:pPr>
          </w:p>
        </w:tc>
      </w:tr>
      <w:tr w:rsidR="00716465" w:rsidRPr="00696D61" w:rsidTr="000F1330">
        <w:tc>
          <w:tcPr>
            <w:tcW w:w="631"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3</w:t>
            </w:r>
          </w:p>
        </w:tc>
        <w:tc>
          <w:tcPr>
            <w:tcW w:w="2454" w:type="dxa"/>
          </w:tcPr>
          <w:p w:rsidR="00716465" w:rsidRPr="00696D61" w:rsidRDefault="00716465" w:rsidP="000F1330">
            <w:pPr>
              <w:pStyle w:val="Default"/>
              <w:rPr>
                <w:sz w:val="22"/>
                <w:szCs w:val="22"/>
              </w:rPr>
            </w:pPr>
            <w:r w:rsidRPr="00696D61">
              <w:rPr>
                <w:sz w:val="22"/>
                <w:szCs w:val="22"/>
              </w:rPr>
              <w:t xml:space="preserve">Оформление демонстрационного </w:t>
            </w:r>
            <w:r w:rsidRPr="00696D61">
              <w:rPr>
                <w:sz w:val="22"/>
                <w:szCs w:val="22"/>
              </w:rPr>
              <w:lastRenderedPageBreak/>
              <w:t xml:space="preserve">материала </w:t>
            </w:r>
          </w:p>
          <w:p w:rsidR="00716465" w:rsidRPr="00696D61" w:rsidRDefault="00716465" w:rsidP="000F1330">
            <w:pPr>
              <w:rPr>
                <w:rFonts w:ascii="Times New Roman" w:hAnsi="Times New Roman" w:cs="Times New Roman"/>
              </w:rPr>
            </w:pPr>
          </w:p>
        </w:tc>
        <w:tc>
          <w:tcPr>
            <w:tcW w:w="4799" w:type="dxa"/>
          </w:tcPr>
          <w:p w:rsidR="00716465" w:rsidRPr="00696D61" w:rsidRDefault="00716465" w:rsidP="000F1330">
            <w:pPr>
              <w:pStyle w:val="Default"/>
              <w:rPr>
                <w:sz w:val="22"/>
                <w:szCs w:val="22"/>
              </w:rPr>
            </w:pPr>
            <w:r w:rsidRPr="00696D61">
              <w:rPr>
                <w:sz w:val="22"/>
                <w:szCs w:val="22"/>
              </w:rPr>
              <w:lastRenderedPageBreak/>
              <w:t>Представлен плохо оформленный демонстрационный материал.</w:t>
            </w:r>
          </w:p>
          <w:p w:rsidR="00716465" w:rsidRPr="00696D61" w:rsidRDefault="00716465" w:rsidP="000F1330">
            <w:pPr>
              <w:pStyle w:val="Default"/>
              <w:rPr>
                <w:sz w:val="22"/>
                <w:szCs w:val="22"/>
              </w:rPr>
            </w:pPr>
            <w:r w:rsidRPr="00696D61">
              <w:rPr>
                <w:sz w:val="22"/>
                <w:szCs w:val="22"/>
              </w:rPr>
              <w:lastRenderedPageBreak/>
              <w:t>Демонстрационный материал хорошо оформлен, но есть неточности.</w:t>
            </w:r>
          </w:p>
          <w:p w:rsidR="00716465" w:rsidRPr="00696D61" w:rsidRDefault="00716465" w:rsidP="000F1330">
            <w:pPr>
              <w:pStyle w:val="Default"/>
              <w:rPr>
                <w:sz w:val="22"/>
                <w:szCs w:val="22"/>
              </w:rPr>
            </w:pPr>
            <w:r w:rsidRPr="00696D61">
              <w:rPr>
                <w:sz w:val="22"/>
                <w:szCs w:val="22"/>
              </w:rPr>
              <w:t xml:space="preserve">К демонстрационному материалу нет претензий. </w:t>
            </w:r>
          </w:p>
        </w:tc>
        <w:tc>
          <w:tcPr>
            <w:tcW w:w="168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lastRenderedPageBreak/>
              <w:t>0</w:t>
            </w: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lastRenderedPageBreak/>
              <w:t>1</w:t>
            </w: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tc>
      </w:tr>
      <w:tr w:rsidR="00716465" w:rsidRPr="00696D61" w:rsidTr="000F1330">
        <w:tc>
          <w:tcPr>
            <w:tcW w:w="631"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lastRenderedPageBreak/>
              <w:t>4</w:t>
            </w:r>
          </w:p>
        </w:tc>
        <w:tc>
          <w:tcPr>
            <w:tcW w:w="2454"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Владение материалом</w:t>
            </w:r>
          </w:p>
        </w:tc>
        <w:tc>
          <w:tcPr>
            <w:tcW w:w="4799"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Автор не владеет материалом.</w:t>
            </w:r>
          </w:p>
          <w:p w:rsidR="00716465" w:rsidRPr="00696D61" w:rsidRDefault="00716465" w:rsidP="000F1330">
            <w:pPr>
              <w:rPr>
                <w:rFonts w:ascii="Times New Roman" w:hAnsi="Times New Roman" w:cs="Times New Roman"/>
              </w:rPr>
            </w:pPr>
            <w:r w:rsidRPr="00696D61">
              <w:rPr>
                <w:rFonts w:ascii="Times New Roman" w:hAnsi="Times New Roman" w:cs="Times New Roman"/>
              </w:rPr>
              <w:t>Автор недостаточно хорошо владеет материалом.</w:t>
            </w:r>
          </w:p>
          <w:p w:rsidR="00716465" w:rsidRPr="00696D61" w:rsidRDefault="00716465" w:rsidP="000F1330">
            <w:pPr>
              <w:rPr>
                <w:rFonts w:ascii="Times New Roman" w:hAnsi="Times New Roman" w:cs="Times New Roman"/>
              </w:rPr>
            </w:pPr>
            <w:r w:rsidRPr="00696D61">
              <w:rPr>
                <w:rFonts w:ascii="Times New Roman" w:hAnsi="Times New Roman" w:cs="Times New Roman"/>
              </w:rPr>
              <w:t>Автор владеет материалом, легко в нем ориентируется.</w:t>
            </w:r>
          </w:p>
        </w:tc>
        <w:tc>
          <w:tcPr>
            <w:tcW w:w="168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0</w:t>
            </w: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w:t>
            </w: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p w:rsidR="00716465" w:rsidRPr="00696D61" w:rsidRDefault="00716465" w:rsidP="000F1330">
            <w:pPr>
              <w:jc w:val="center"/>
              <w:rPr>
                <w:rFonts w:ascii="Times New Roman" w:hAnsi="Times New Roman" w:cs="Times New Roman"/>
              </w:rPr>
            </w:pPr>
          </w:p>
        </w:tc>
      </w:tr>
      <w:tr w:rsidR="00716465" w:rsidRPr="00696D61" w:rsidTr="000F1330">
        <w:tc>
          <w:tcPr>
            <w:tcW w:w="631"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5</w:t>
            </w:r>
          </w:p>
        </w:tc>
        <w:tc>
          <w:tcPr>
            <w:tcW w:w="2454"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Качество ответов на вопросы</w:t>
            </w:r>
          </w:p>
          <w:p w:rsidR="00716465" w:rsidRPr="00696D61" w:rsidRDefault="00716465" w:rsidP="000F1330">
            <w:pPr>
              <w:rPr>
                <w:rFonts w:ascii="Times New Roman" w:hAnsi="Times New Roman" w:cs="Times New Roman"/>
              </w:rPr>
            </w:pPr>
          </w:p>
        </w:tc>
        <w:tc>
          <w:tcPr>
            <w:tcW w:w="4799"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Не может четко ответить на вопросы.</w:t>
            </w:r>
          </w:p>
          <w:p w:rsidR="00716465" w:rsidRPr="00696D61" w:rsidRDefault="00716465" w:rsidP="000F1330">
            <w:pPr>
              <w:rPr>
                <w:rFonts w:ascii="Times New Roman" w:hAnsi="Times New Roman" w:cs="Times New Roman"/>
              </w:rPr>
            </w:pPr>
            <w:r w:rsidRPr="00696D61">
              <w:rPr>
                <w:rFonts w:ascii="Times New Roman" w:hAnsi="Times New Roman" w:cs="Times New Roman"/>
              </w:rPr>
              <w:t>Не может ответить на большинство вопросов.</w:t>
            </w:r>
          </w:p>
          <w:p w:rsidR="00716465" w:rsidRPr="00696D61" w:rsidRDefault="00716465" w:rsidP="000F1330">
            <w:pPr>
              <w:rPr>
                <w:rFonts w:ascii="Times New Roman" w:hAnsi="Times New Roman" w:cs="Times New Roman"/>
              </w:rPr>
            </w:pPr>
            <w:r w:rsidRPr="00696D61">
              <w:rPr>
                <w:rFonts w:ascii="Times New Roman" w:hAnsi="Times New Roman" w:cs="Times New Roman"/>
              </w:rPr>
              <w:t>Отвечает на большинство вопросов.</w:t>
            </w:r>
          </w:p>
        </w:tc>
        <w:tc>
          <w:tcPr>
            <w:tcW w:w="168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0</w:t>
            </w: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w:t>
            </w:r>
          </w:p>
          <w:p w:rsidR="00716465" w:rsidRPr="00696D61" w:rsidRDefault="00716465" w:rsidP="000F1330">
            <w:pPr>
              <w:jc w:val="center"/>
              <w:rPr>
                <w:rFonts w:ascii="Times New Roman" w:hAnsi="Times New Roman" w:cs="Times New Roman"/>
              </w:rPr>
            </w:pP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tc>
      </w:tr>
      <w:tr w:rsidR="00716465" w:rsidRPr="00696D61" w:rsidTr="000F1330">
        <w:tc>
          <w:tcPr>
            <w:tcW w:w="631"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6</w:t>
            </w:r>
          </w:p>
        </w:tc>
        <w:tc>
          <w:tcPr>
            <w:tcW w:w="2454"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Соблюдение регламента</w:t>
            </w:r>
          </w:p>
        </w:tc>
        <w:tc>
          <w:tcPr>
            <w:tcW w:w="4799"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Регламент не соблюден.</w:t>
            </w:r>
          </w:p>
          <w:p w:rsidR="00716465" w:rsidRPr="00696D61" w:rsidRDefault="00716465" w:rsidP="000F1330">
            <w:pPr>
              <w:rPr>
                <w:rFonts w:ascii="Times New Roman" w:hAnsi="Times New Roman" w:cs="Times New Roman"/>
              </w:rPr>
            </w:pPr>
            <w:r w:rsidRPr="00696D61">
              <w:rPr>
                <w:rFonts w:ascii="Times New Roman" w:hAnsi="Times New Roman" w:cs="Times New Roman"/>
              </w:rPr>
              <w:t>Регламент соблюден.</w:t>
            </w:r>
          </w:p>
        </w:tc>
        <w:tc>
          <w:tcPr>
            <w:tcW w:w="168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0</w:t>
            </w:r>
          </w:p>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2</w:t>
            </w:r>
          </w:p>
        </w:tc>
      </w:tr>
      <w:tr w:rsidR="00716465" w:rsidRPr="00696D61" w:rsidTr="000F1330">
        <w:tc>
          <w:tcPr>
            <w:tcW w:w="631"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7</w:t>
            </w:r>
          </w:p>
        </w:tc>
        <w:tc>
          <w:tcPr>
            <w:tcW w:w="2454"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Поощрительные баллы</w:t>
            </w:r>
          </w:p>
        </w:tc>
        <w:tc>
          <w:tcPr>
            <w:tcW w:w="4799" w:type="dxa"/>
          </w:tcPr>
          <w:p w:rsidR="00716465" w:rsidRPr="00696D61" w:rsidRDefault="00716465" w:rsidP="000F1330">
            <w:pPr>
              <w:rPr>
                <w:rFonts w:ascii="Times New Roman" w:hAnsi="Times New Roman" w:cs="Times New Roman"/>
              </w:rPr>
            </w:pPr>
          </w:p>
        </w:tc>
        <w:tc>
          <w:tcPr>
            <w:tcW w:w="168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3</w:t>
            </w:r>
          </w:p>
        </w:tc>
      </w:tr>
      <w:tr w:rsidR="00716465" w:rsidRPr="00696D61" w:rsidTr="000F1330">
        <w:tc>
          <w:tcPr>
            <w:tcW w:w="631" w:type="dxa"/>
          </w:tcPr>
          <w:p w:rsidR="00716465" w:rsidRPr="00696D61" w:rsidRDefault="00716465" w:rsidP="000F1330">
            <w:pPr>
              <w:jc w:val="center"/>
              <w:rPr>
                <w:rFonts w:ascii="Times New Roman" w:hAnsi="Times New Roman" w:cs="Times New Roman"/>
              </w:rPr>
            </w:pPr>
          </w:p>
        </w:tc>
        <w:tc>
          <w:tcPr>
            <w:tcW w:w="2454"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Итого:</w:t>
            </w:r>
          </w:p>
        </w:tc>
        <w:tc>
          <w:tcPr>
            <w:tcW w:w="4799" w:type="dxa"/>
          </w:tcPr>
          <w:p w:rsidR="00716465" w:rsidRPr="00696D61" w:rsidRDefault="00716465" w:rsidP="000F1330">
            <w:pPr>
              <w:rPr>
                <w:rFonts w:ascii="Times New Roman" w:hAnsi="Times New Roman" w:cs="Times New Roman"/>
              </w:rPr>
            </w:pPr>
          </w:p>
        </w:tc>
        <w:tc>
          <w:tcPr>
            <w:tcW w:w="1687" w:type="dxa"/>
          </w:tcPr>
          <w:p w:rsidR="00716465" w:rsidRPr="00696D61" w:rsidRDefault="00716465" w:rsidP="000F1330">
            <w:pPr>
              <w:jc w:val="center"/>
              <w:rPr>
                <w:rFonts w:ascii="Times New Roman" w:hAnsi="Times New Roman" w:cs="Times New Roman"/>
              </w:rPr>
            </w:pPr>
            <w:r w:rsidRPr="00696D61">
              <w:rPr>
                <w:rFonts w:ascii="Times New Roman" w:hAnsi="Times New Roman" w:cs="Times New Roman"/>
              </w:rPr>
              <w:t>16</w:t>
            </w:r>
          </w:p>
        </w:tc>
      </w:tr>
    </w:tbl>
    <w:p w:rsidR="00716465" w:rsidRPr="00696D61" w:rsidRDefault="00716465" w:rsidP="00716465">
      <w:pPr>
        <w:rPr>
          <w:rFonts w:ascii="Times New Roman" w:hAnsi="Times New Roman" w:cs="Times New Roman"/>
        </w:rPr>
      </w:pPr>
    </w:p>
    <w:p w:rsidR="00716465" w:rsidRPr="00696D61" w:rsidRDefault="00716465" w:rsidP="00716465">
      <w:pPr>
        <w:jc w:val="right"/>
        <w:rPr>
          <w:rFonts w:ascii="Times New Roman" w:hAnsi="Times New Roman" w:cs="Times New Roman"/>
          <w:i/>
        </w:rPr>
      </w:pPr>
      <w:r w:rsidRPr="00696D61">
        <w:rPr>
          <w:rFonts w:ascii="Times New Roman" w:hAnsi="Times New Roman" w:cs="Times New Roman"/>
          <w:i/>
        </w:rPr>
        <w:t>Приложение 13.</w:t>
      </w:r>
    </w:p>
    <w:p w:rsidR="00716465" w:rsidRPr="00696D61" w:rsidRDefault="00716465" w:rsidP="00716465">
      <w:pPr>
        <w:spacing w:after="0"/>
        <w:jc w:val="both"/>
        <w:rPr>
          <w:rFonts w:ascii="Times New Roman" w:hAnsi="Times New Roman" w:cs="Times New Roman"/>
          <w:b/>
          <w:u w:val="single"/>
        </w:rPr>
      </w:pPr>
      <w:r w:rsidRPr="00696D61">
        <w:rPr>
          <w:rFonts w:ascii="Times New Roman" w:hAnsi="Times New Roman" w:cs="Times New Roman"/>
          <w:b/>
          <w:u w:val="single"/>
        </w:rPr>
        <w:t>Протокол оценок №6</w:t>
      </w:r>
    </w:p>
    <w:p w:rsidR="00716465" w:rsidRPr="00696D61" w:rsidRDefault="00716465" w:rsidP="00716465">
      <w:pPr>
        <w:spacing w:after="0"/>
        <w:jc w:val="both"/>
        <w:rPr>
          <w:rFonts w:ascii="Times New Roman" w:hAnsi="Times New Roman" w:cs="Times New Roman"/>
          <w:u w:val="single"/>
        </w:rPr>
      </w:pPr>
      <w:r w:rsidRPr="00696D61">
        <w:rPr>
          <w:rFonts w:ascii="Times New Roman" w:hAnsi="Times New Roman" w:cs="Times New Roman"/>
          <w:u w:val="single"/>
        </w:rPr>
        <w:t xml:space="preserve"> Критерии оценки публичного выступления (для учащихся начальных классов).</w:t>
      </w:r>
    </w:p>
    <w:tbl>
      <w:tblPr>
        <w:tblStyle w:val="a5"/>
        <w:tblW w:w="10916" w:type="dxa"/>
        <w:tblInd w:w="-885" w:type="dxa"/>
        <w:tblLook w:val="04A0" w:firstRow="1" w:lastRow="0" w:firstColumn="1" w:lastColumn="0" w:noHBand="0" w:noVBand="1"/>
      </w:tblPr>
      <w:tblGrid>
        <w:gridCol w:w="2978"/>
        <w:gridCol w:w="992"/>
        <w:gridCol w:w="992"/>
        <w:gridCol w:w="993"/>
        <w:gridCol w:w="992"/>
        <w:gridCol w:w="992"/>
        <w:gridCol w:w="992"/>
        <w:gridCol w:w="993"/>
        <w:gridCol w:w="992"/>
      </w:tblGrid>
      <w:tr w:rsidR="00716465" w:rsidRPr="00696D61" w:rsidTr="000F1330">
        <w:trPr>
          <w:trHeight w:val="1875"/>
        </w:trPr>
        <w:tc>
          <w:tcPr>
            <w:tcW w:w="2978" w:type="dxa"/>
          </w:tcPr>
          <w:p w:rsidR="00716465" w:rsidRPr="00696D61" w:rsidRDefault="0030559C" w:rsidP="000F1330">
            <w:pPr>
              <w:jc w:val="both"/>
              <w:rPr>
                <w:rFonts w:ascii="Times New Roman" w:hAnsi="Times New Roman" w:cs="Times New Roman"/>
              </w:rPr>
            </w:pPr>
            <w:r>
              <w:rPr>
                <w:rFonts w:ascii="Times New Roman" w:hAnsi="Times New Roman" w:cs="Times New Roman"/>
                <w:noProof/>
              </w:rPr>
              <w:pict>
                <v:shape id="_x0000_s1043" type="#_x0000_t32" style="position:absolute;left:0;text-align:left;margin-left:-5.55pt;margin-top:-.6pt;width:149.25pt;height:95.25pt;z-index:251676672" o:connectortype="straight" strokecolor="black [3213]">
                  <v:shadow type="perspective" color="#7f7f7f [1601]" opacity=".5" offset="1pt" offset2="-1pt"/>
                </v:shape>
              </w:pict>
            </w:r>
            <w:r w:rsidR="00716465" w:rsidRPr="00696D61">
              <w:rPr>
                <w:rFonts w:ascii="Times New Roman" w:hAnsi="Times New Roman" w:cs="Times New Roman"/>
              </w:rPr>
              <w:t xml:space="preserve">                                     </w:t>
            </w:r>
          </w:p>
          <w:p w:rsidR="00716465" w:rsidRPr="00696D61" w:rsidRDefault="00716465" w:rsidP="000F1330">
            <w:pPr>
              <w:jc w:val="both"/>
              <w:rPr>
                <w:rFonts w:ascii="Times New Roman" w:hAnsi="Times New Roman" w:cs="Times New Roman"/>
              </w:rPr>
            </w:pPr>
            <w:r w:rsidRPr="00696D61">
              <w:rPr>
                <w:rFonts w:ascii="Times New Roman" w:hAnsi="Times New Roman" w:cs="Times New Roman"/>
              </w:rPr>
              <w:t xml:space="preserve">                                     ФИО</w:t>
            </w:r>
          </w:p>
          <w:p w:rsidR="00716465" w:rsidRPr="00696D61" w:rsidRDefault="00716465" w:rsidP="000F1330">
            <w:pPr>
              <w:jc w:val="both"/>
              <w:rPr>
                <w:rFonts w:ascii="Times New Roman" w:hAnsi="Times New Roman" w:cs="Times New Roman"/>
              </w:rPr>
            </w:pPr>
          </w:p>
          <w:p w:rsidR="00716465" w:rsidRPr="00696D61" w:rsidRDefault="00716465" w:rsidP="000F1330">
            <w:pPr>
              <w:jc w:val="both"/>
              <w:rPr>
                <w:rFonts w:ascii="Times New Roman" w:hAnsi="Times New Roman" w:cs="Times New Roman"/>
              </w:rPr>
            </w:pPr>
            <w:r w:rsidRPr="00696D61">
              <w:rPr>
                <w:rFonts w:ascii="Times New Roman" w:hAnsi="Times New Roman" w:cs="Times New Roman"/>
              </w:rPr>
              <w:t xml:space="preserve">Критерии </w:t>
            </w: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1. Качество доклада</w:t>
            </w:r>
          </w:p>
          <w:p w:rsidR="00716465" w:rsidRPr="00696D61" w:rsidRDefault="00716465" w:rsidP="000F1330">
            <w:pPr>
              <w:jc w:val="both"/>
              <w:rPr>
                <w:rFonts w:ascii="Times New Roman" w:hAnsi="Times New Roman" w:cs="Times New Roman"/>
              </w:rPr>
            </w:pPr>
          </w:p>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pStyle w:val="Default"/>
              <w:rPr>
                <w:sz w:val="22"/>
                <w:szCs w:val="22"/>
              </w:rPr>
            </w:pPr>
            <w:r w:rsidRPr="00696D61">
              <w:rPr>
                <w:sz w:val="22"/>
                <w:szCs w:val="22"/>
              </w:rPr>
              <w:t xml:space="preserve">2. Использование демонстрационного материала </w:t>
            </w: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pStyle w:val="Default"/>
              <w:rPr>
                <w:sz w:val="22"/>
                <w:szCs w:val="22"/>
              </w:rPr>
            </w:pPr>
            <w:r w:rsidRPr="00696D61">
              <w:rPr>
                <w:spacing w:val="-1"/>
                <w:sz w:val="22"/>
                <w:szCs w:val="22"/>
              </w:rPr>
              <w:t xml:space="preserve">3. </w:t>
            </w:r>
            <w:r w:rsidRPr="00696D61">
              <w:rPr>
                <w:sz w:val="22"/>
                <w:szCs w:val="22"/>
              </w:rPr>
              <w:t xml:space="preserve">Оформление демонстрационного материала </w:t>
            </w: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pStyle w:val="Default"/>
              <w:jc w:val="both"/>
              <w:rPr>
                <w:sz w:val="22"/>
                <w:szCs w:val="22"/>
              </w:rPr>
            </w:pPr>
            <w:r w:rsidRPr="00696D61">
              <w:rPr>
                <w:sz w:val="22"/>
                <w:szCs w:val="22"/>
              </w:rPr>
              <w:t>4. Владение материалом</w:t>
            </w:r>
          </w:p>
          <w:p w:rsidR="00716465" w:rsidRPr="00696D61" w:rsidRDefault="00716465" w:rsidP="000F1330">
            <w:pPr>
              <w:jc w:val="both"/>
              <w:rPr>
                <w:rFonts w:ascii="Times New Roman" w:hAnsi="Times New Roman" w:cs="Times New Roman"/>
              </w:rPr>
            </w:pPr>
          </w:p>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5.</w:t>
            </w:r>
            <w:r w:rsidRPr="00696D61">
              <w:rPr>
                <w:rFonts w:ascii="Times New Roman" w:hAnsi="Times New Roman" w:cs="Times New Roman"/>
                <w:spacing w:val="-1"/>
              </w:rPr>
              <w:t xml:space="preserve"> </w:t>
            </w:r>
            <w:r w:rsidRPr="00696D61">
              <w:rPr>
                <w:rFonts w:ascii="Times New Roman" w:hAnsi="Times New Roman" w:cs="Times New Roman"/>
              </w:rPr>
              <w:t>Качество ответов на вопросы</w:t>
            </w:r>
          </w:p>
          <w:p w:rsidR="00716465" w:rsidRPr="00696D61" w:rsidRDefault="00716465" w:rsidP="000F1330">
            <w:pPr>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jc w:val="both"/>
              <w:rPr>
                <w:rFonts w:ascii="Times New Roman" w:hAnsi="Times New Roman" w:cs="Times New Roman"/>
              </w:rPr>
            </w:pPr>
            <w:r w:rsidRPr="00696D61">
              <w:rPr>
                <w:rFonts w:ascii="Times New Roman" w:hAnsi="Times New Roman" w:cs="Times New Roman"/>
              </w:rPr>
              <w:t>6. Соблюдение регламента</w:t>
            </w:r>
          </w:p>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rPr>
                <w:rFonts w:ascii="Times New Roman" w:hAnsi="Times New Roman" w:cs="Times New Roman"/>
              </w:rPr>
            </w:pPr>
            <w:r w:rsidRPr="00696D61">
              <w:rPr>
                <w:rFonts w:ascii="Times New Roman" w:hAnsi="Times New Roman" w:cs="Times New Roman"/>
              </w:rPr>
              <w:t>7. Поощрительные баллы</w:t>
            </w:r>
          </w:p>
          <w:p w:rsidR="00716465" w:rsidRPr="00696D61" w:rsidRDefault="00716465" w:rsidP="000F1330">
            <w:pPr>
              <w:rPr>
                <w:rFonts w:ascii="Times New Roman" w:hAnsi="Times New Roman" w:cs="Times New Roman"/>
              </w:rPr>
            </w:pPr>
          </w:p>
          <w:p w:rsidR="00716465" w:rsidRPr="00696D61" w:rsidRDefault="00716465" w:rsidP="000F1330">
            <w:pPr>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r w:rsidR="00716465" w:rsidRPr="00696D61" w:rsidTr="000F1330">
        <w:tc>
          <w:tcPr>
            <w:tcW w:w="2978" w:type="dxa"/>
          </w:tcPr>
          <w:p w:rsidR="00716465" w:rsidRPr="00696D61" w:rsidRDefault="00716465" w:rsidP="000F1330">
            <w:pPr>
              <w:rPr>
                <w:rFonts w:ascii="Times New Roman" w:hAnsi="Times New Roman" w:cs="Times New Roman"/>
              </w:rPr>
            </w:pPr>
          </w:p>
          <w:p w:rsidR="00716465" w:rsidRPr="00696D61" w:rsidRDefault="00716465" w:rsidP="000F1330">
            <w:pPr>
              <w:rPr>
                <w:rFonts w:ascii="Times New Roman" w:hAnsi="Times New Roman" w:cs="Times New Roman"/>
                <w:b/>
              </w:rPr>
            </w:pPr>
            <w:r w:rsidRPr="00696D61">
              <w:rPr>
                <w:rFonts w:ascii="Times New Roman" w:hAnsi="Times New Roman" w:cs="Times New Roman"/>
                <w:b/>
              </w:rPr>
              <w:t>Итого:</w:t>
            </w:r>
          </w:p>
          <w:p w:rsidR="00716465" w:rsidRPr="00696D61" w:rsidRDefault="00716465" w:rsidP="000F1330">
            <w:pPr>
              <w:rPr>
                <w:rFonts w:ascii="Times New Roman" w:hAnsi="Times New Roman" w:cs="Times New Roman"/>
                <w:b/>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c>
          <w:tcPr>
            <w:tcW w:w="993" w:type="dxa"/>
          </w:tcPr>
          <w:p w:rsidR="00716465" w:rsidRPr="00696D61" w:rsidRDefault="00716465" w:rsidP="000F1330">
            <w:pPr>
              <w:jc w:val="both"/>
              <w:rPr>
                <w:rFonts w:ascii="Times New Roman" w:hAnsi="Times New Roman" w:cs="Times New Roman"/>
              </w:rPr>
            </w:pPr>
          </w:p>
        </w:tc>
        <w:tc>
          <w:tcPr>
            <w:tcW w:w="992" w:type="dxa"/>
          </w:tcPr>
          <w:p w:rsidR="00716465" w:rsidRPr="00696D61" w:rsidRDefault="00716465" w:rsidP="000F1330">
            <w:pPr>
              <w:jc w:val="both"/>
              <w:rPr>
                <w:rFonts w:ascii="Times New Roman" w:hAnsi="Times New Roman" w:cs="Times New Roman"/>
              </w:rPr>
            </w:pPr>
          </w:p>
        </w:tc>
      </w:tr>
    </w:tbl>
    <w:p w:rsidR="00716465" w:rsidRPr="00696D61" w:rsidRDefault="00716465" w:rsidP="00716465">
      <w:pPr>
        <w:spacing w:before="100" w:beforeAutospacing="1" w:after="100" w:afterAutospacing="1" w:line="240" w:lineRule="auto"/>
        <w:rPr>
          <w:rFonts w:ascii="Times New Roman" w:eastAsia="Times New Roman" w:hAnsi="Times New Roman" w:cs="Times New Roman"/>
          <w:b/>
          <w:bCs/>
        </w:rPr>
      </w:pPr>
      <w:r w:rsidRPr="00696D61">
        <w:rPr>
          <w:rFonts w:ascii="Times New Roman" w:eastAsia="Times New Roman" w:hAnsi="Times New Roman" w:cs="Times New Roman"/>
          <w:b/>
          <w:bCs/>
        </w:rPr>
        <w:t>Члены жюри:</w:t>
      </w:r>
    </w:p>
    <w:p w:rsidR="00716465" w:rsidRPr="00696D61" w:rsidRDefault="00716465" w:rsidP="00716465">
      <w:pPr>
        <w:rPr>
          <w:rFonts w:ascii="Times New Roman" w:eastAsia="Times New Roman" w:hAnsi="Times New Roman" w:cs="Times New Roman"/>
          <w:b/>
          <w:bCs/>
        </w:rPr>
      </w:pPr>
      <w:r w:rsidRPr="00696D61">
        <w:rPr>
          <w:rFonts w:ascii="Times New Roman" w:eastAsia="Times New Roman" w:hAnsi="Times New Roman" w:cs="Times New Roman"/>
          <w:b/>
          <w:bCs/>
        </w:rPr>
        <w:lastRenderedPageBreak/>
        <w:t>Подпись:_________    __________   __________  ___________    ___________</w:t>
      </w:r>
    </w:p>
    <w:p w:rsidR="00716465" w:rsidRPr="00696D61" w:rsidRDefault="00716465" w:rsidP="00716465">
      <w:pPr>
        <w:rPr>
          <w:rFonts w:ascii="Times New Roman" w:eastAsia="Times New Roman" w:hAnsi="Times New Roman" w:cs="Times New Roman"/>
          <w:b/>
          <w:bCs/>
        </w:rPr>
      </w:pPr>
    </w:p>
    <w:p w:rsidR="00716465" w:rsidRPr="00696D61" w:rsidRDefault="00716465" w:rsidP="00716465">
      <w:pPr>
        <w:jc w:val="right"/>
        <w:rPr>
          <w:rFonts w:ascii="Times New Roman" w:hAnsi="Times New Roman" w:cs="Times New Roman"/>
          <w:i/>
        </w:rPr>
      </w:pPr>
      <w:r w:rsidRPr="00696D61">
        <w:rPr>
          <w:rFonts w:ascii="Times New Roman" w:hAnsi="Times New Roman" w:cs="Times New Roman"/>
          <w:i/>
        </w:rPr>
        <w:t>Приложение 14.</w:t>
      </w:r>
    </w:p>
    <w:p w:rsidR="00716465" w:rsidRPr="00696D61" w:rsidRDefault="00716465" w:rsidP="00716465">
      <w:pPr>
        <w:jc w:val="center"/>
        <w:rPr>
          <w:rFonts w:ascii="Times New Roman" w:hAnsi="Times New Roman" w:cs="Times New Roman"/>
          <w:b/>
        </w:rPr>
      </w:pPr>
      <w:r w:rsidRPr="00696D61">
        <w:rPr>
          <w:rFonts w:ascii="Times New Roman" w:hAnsi="Times New Roman" w:cs="Times New Roman"/>
          <w:b/>
        </w:rPr>
        <w:t>Требования к стендовым докладам</w:t>
      </w:r>
    </w:p>
    <w:p w:rsidR="00716465" w:rsidRPr="00696D61" w:rsidRDefault="00716465" w:rsidP="00716465">
      <w:pPr>
        <w:rPr>
          <w:rFonts w:ascii="Times New Roman" w:hAnsi="Times New Roman" w:cs="Times New Roman"/>
          <w:b/>
        </w:rPr>
      </w:pPr>
      <w:r w:rsidRPr="00696D61">
        <w:rPr>
          <w:rFonts w:ascii="Times New Roman" w:hAnsi="Times New Roman" w:cs="Times New Roman"/>
          <w:b/>
        </w:rPr>
        <w:t>Внешний вид и размеры</w:t>
      </w:r>
    </w:p>
    <w:p w:rsidR="00716465" w:rsidRPr="00696D61" w:rsidRDefault="00716465" w:rsidP="00716465">
      <w:pPr>
        <w:rPr>
          <w:rFonts w:ascii="Times New Roman" w:hAnsi="Times New Roman" w:cs="Times New Roman"/>
        </w:rPr>
      </w:pPr>
      <w:r w:rsidRPr="00696D61">
        <w:rPr>
          <w:rFonts w:ascii="Times New Roman" w:hAnsi="Times New Roman" w:cs="Times New Roman"/>
        </w:rPr>
        <w:t xml:space="preserve">1. Размер плаката не должен превышать 800*800 мм. </w:t>
      </w:r>
    </w:p>
    <w:p w:rsidR="00716465" w:rsidRPr="00696D61" w:rsidRDefault="00716465" w:rsidP="00716465">
      <w:pPr>
        <w:rPr>
          <w:rFonts w:ascii="Times New Roman" w:hAnsi="Times New Roman" w:cs="Times New Roman"/>
        </w:rPr>
      </w:pPr>
      <w:r w:rsidRPr="00696D61">
        <w:rPr>
          <w:rFonts w:ascii="Times New Roman" w:hAnsi="Times New Roman" w:cs="Times New Roman"/>
        </w:rPr>
        <w:t xml:space="preserve">2. В верхней  части располагается полоска бумаги шириной около </w:t>
      </w:r>
      <w:smartTag w:uri="urn:schemas-microsoft-com:office:smarttags" w:element="metricconverter">
        <w:smartTagPr>
          <w:attr w:name="ProductID" w:val="105 мм"/>
        </w:smartTagPr>
        <w:r w:rsidRPr="00696D61">
          <w:rPr>
            <w:rFonts w:ascii="Times New Roman" w:hAnsi="Times New Roman" w:cs="Times New Roman"/>
          </w:rPr>
          <w:t>105 мм</w:t>
        </w:r>
      </w:smartTag>
      <w:r w:rsidRPr="00696D61">
        <w:rPr>
          <w:rFonts w:ascii="Times New Roman" w:hAnsi="Times New Roman" w:cs="Times New Roman"/>
        </w:rPr>
        <w:t xml:space="preserve">, содержащая: </w:t>
      </w:r>
    </w:p>
    <w:p w:rsidR="00716465" w:rsidRPr="00696D61" w:rsidRDefault="00716465" w:rsidP="00716465">
      <w:pPr>
        <w:pStyle w:val="a3"/>
        <w:numPr>
          <w:ilvl w:val="0"/>
          <w:numId w:val="24"/>
        </w:numPr>
        <w:rPr>
          <w:rFonts w:ascii="Times New Roman" w:hAnsi="Times New Roman" w:cs="Times New Roman"/>
        </w:rPr>
      </w:pPr>
      <w:r w:rsidRPr="00696D61">
        <w:rPr>
          <w:rFonts w:ascii="Times New Roman" w:hAnsi="Times New Roman" w:cs="Times New Roman"/>
        </w:rPr>
        <w:t>название работы, выполненное шрифтом 48 пунктов;</w:t>
      </w:r>
    </w:p>
    <w:p w:rsidR="00716465" w:rsidRPr="00696D61" w:rsidRDefault="00716465" w:rsidP="00716465">
      <w:pPr>
        <w:pStyle w:val="a3"/>
        <w:numPr>
          <w:ilvl w:val="0"/>
          <w:numId w:val="24"/>
        </w:numPr>
        <w:rPr>
          <w:rFonts w:ascii="Times New Roman" w:hAnsi="Times New Roman" w:cs="Times New Roman"/>
        </w:rPr>
      </w:pPr>
      <w:r w:rsidRPr="00696D61">
        <w:rPr>
          <w:rFonts w:ascii="Times New Roman" w:hAnsi="Times New Roman" w:cs="Times New Roman"/>
        </w:rPr>
        <w:t>ниже – фамилию, имя автора и  научного руководителя, учреждение и город, где выполнена работа, - шрифтом 36 пунктов.</w:t>
      </w:r>
    </w:p>
    <w:p w:rsidR="00716465" w:rsidRPr="00696D61" w:rsidRDefault="00716465" w:rsidP="00716465">
      <w:pPr>
        <w:rPr>
          <w:rFonts w:ascii="Times New Roman" w:hAnsi="Times New Roman" w:cs="Times New Roman"/>
        </w:rPr>
      </w:pPr>
      <w:r w:rsidRPr="00696D61">
        <w:rPr>
          <w:rFonts w:ascii="Times New Roman" w:hAnsi="Times New Roman" w:cs="Times New Roman"/>
        </w:rPr>
        <w:t xml:space="preserve">3. Текст, содержащий основную информацию о проведенном исследовании (цели, методы исследования, полученные результаты и выводы) должен быть выполнен шрифтом </w:t>
      </w:r>
      <w:r w:rsidRPr="00696D61">
        <w:rPr>
          <w:rFonts w:ascii="Times New Roman" w:hAnsi="Times New Roman" w:cs="Times New Roman"/>
          <w:lang w:val="en-US"/>
        </w:rPr>
        <w:t>Times</w:t>
      </w:r>
      <w:r w:rsidRPr="00696D61">
        <w:rPr>
          <w:rFonts w:ascii="Times New Roman" w:hAnsi="Times New Roman" w:cs="Times New Roman"/>
        </w:rPr>
        <w:t xml:space="preserve"> </w:t>
      </w:r>
      <w:r w:rsidRPr="00696D61">
        <w:rPr>
          <w:rFonts w:ascii="Times New Roman" w:hAnsi="Times New Roman" w:cs="Times New Roman"/>
          <w:lang w:val="en-US"/>
        </w:rPr>
        <w:t>New</w:t>
      </w:r>
      <w:r w:rsidRPr="00696D61">
        <w:rPr>
          <w:rFonts w:ascii="Times New Roman" w:hAnsi="Times New Roman" w:cs="Times New Roman"/>
        </w:rPr>
        <w:t xml:space="preserve"> </w:t>
      </w:r>
      <w:r w:rsidRPr="00696D61">
        <w:rPr>
          <w:rFonts w:ascii="Times New Roman" w:hAnsi="Times New Roman" w:cs="Times New Roman"/>
          <w:lang w:val="en-US"/>
        </w:rPr>
        <w:t>Roman</w:t>
      </w:r>
      <w:r w:rsidRPr="00696D61">
        <w:rPr>
          <w:rFonts w:ascii="Times New Roman" w:hAnsi="Times New Roman" w:cs="Times New Roman"/>
        </w:rPr>
        <w:t xml:space="preserve"> </w:t>
      </w:r>
      <w:r w:rsidRPr="00696D61">
        <w:rPr>
          <w:rFonts w:ascii="Times New Roman" w:hAnsi="Times New Roman" w:cs="Times New Roman"/>
          <w:lang w:val="en-US"/>
        </w:rPr>
        <w:t>Cyr</w:t>
      </w:r>
      <w:r w:rsidRPr="00696D61">
        <w:rPr>
          <w:rFonts w:ascii="Times New Roman" w:hAnsi="Times New Roman" w:cs="Times New Roman"/>
        </w:rPr>
        <w:t xml:space="preserve">, размер 20 и 22 пункта через 1.5 интервала, он должен легко читаться с расстояния </w:t>
      </w:r>
      <w:smartTag w:uri="urn:schemas-microsoft-com:office:smarttags" w:element="metricconverter">
        <w:smartTagPr>
          <w:attr w:name="ProductID" w:val="50 см"/>
        </w:smartTagPr>
        <w:r w:rsidRPr="00696D61">
          <w:rPr>
            <w:rFonts w:ascii="Times New Roman" w:hAnsi="Times New Roman" w:cs="Times New Roman"/>
          </w:rPr>
          <w:t>50 см</w:t>
        </w:r>
      </w:smartTag>
      <w:r w:rsidR="00696D61">
        <w:rPr>
          <w:rFonts w:ascii="Times New Roman" w:hAnsi="Times New Roman" w:cs="Times New Roman"/>
        </w:rPr>
        <w:t xml:space="preserve">. </w:t>
      </w:r>
    </w:p>
    <w:p w:rsidR="00716465" w:rsidRPr="00696D61" w:rsidRDefault="00716465" w:rsidP="00716465">
      <w:pPr>
        <w:rPr>
          <w:rFonts w:ascii="Times New Roman" w:hAnsi="Times New Roman" w:cs="Times New Roman"/>
          <w:b/>
        </w:rPr>
      </w:pPr>
      <w:r w:rsidRPr="00696D61">
        <w:rPr>
          <w:rFonts w:ascii="Times New Roman" w:hAnsi="Times New Roman" w:cs="Times New Roman"/>
          <w:b/>
        </w:rPr>
        <w:t>Структура стенда</w:t>
      </w:r>
    </w:p>
    <w:p w:rsidR="00716465" w:rsidRPr="00696D61" w:rsidRDefault="00716465" w:rsidP="00716465">
      <w:pPr>
        <w:numPr>
          <w:ilvl w:val="0"/>
          <w:numId w:val="23"/>
        </w:numPr>
        <w:rPr>
          <w:rFonts w:ascii="Times New Roman" w:hAnsi="Times New Roman" w:cs="Times New Roman"/>
        </w:rPr>
      </w:pPr>
      <w:r w:rsidRPr="00696D61">
        <w:rPr>
          <w:rFonts w:ascii="Times New Roman" w:hAnsi="Times New Roman" w:cs="Times New Roman"/>
        </w:rPr>
        <w:t>цели и задачи работы;</w:t>
      </w:r>
    </w:p>
    <w:p w:rsidR="00716465" w:rsidRPr="00696D61" w:rsidRDefault="00716465" w:rsidP="00716465">
      <w:pPr>
        <w:numPr>
          <w:ilvl w:val="0"/>
          <w:numId w:val="23"/>
        </w:numPr>
        <w:rPr>
          <w:rFonts w:ascii="Times New Roman" w:hAnsi="Times New Roman" w:cs="Times New Roman"/>
        </w:rPr>
      </w:pPr>
      <w:r w:rsidRPr="00696D61">
        <w:rPr>
          <w:rFonts w:ascii="Times New Roman" w:hAnsi="Times New Roman" w:cs="Times New Roman"/>
        </w:rPr>
        <w:t>что было сделано в процессе выполнения работы;</w:t>
      </w:r>
    </w:p>
    <w:p w:rsidR="00716465" w:rsidRPr="00696D61" w:rsidRDefault="00716465" w:rsidP="00716465">
      <w:pPr>
        <w:numPr>
          <w:ilvl w:val="0"/>
          <w:numId w:val="23"/>
        </w:numPr>
        <w:rPr>
          <w:rFonts w:ascii="Times New Roman" w:hAnsi="Times New Roman" w:cs="Times New Roman"/>
        </w:rPr>
      </w:pPr>
      <w:r w:rsidRPr="00696D61">
        <w:rPr>
          <w:rFonts w:ascii="Times New Roman" w:hAnsi="Times New Roman" w:cs="Times New Roman"/>
        </w:rPr>
        <w:t>методы выполнения работы;</w:t>
      </w:r>
    </w:p>
    <w:p w:rsidR="00716465" w:rsidRPr="00696D61" w:rsidRDefault="00716465" w:rsidP="00716465">
      <w:pPr>
        <w:numPr>
          <w:ilvl w:val="0"/>
          <w:numId w:val="23"/>
        </w:numPr>
        <w:rPr>
          <w:rFonts w:ascii="Times New Roman" w:hAnsi="Times New Roman" w:cs="Times New Roman"/>
        </w:rPr>
      </w:pPr>
      <w:r w:rsidRPr="00696D61">
        <w:rPr>
          <w:rFonts w:ascii="Times New Roman" w:hAnsi="Times New Roman" w:cs="Times New Roman"/>
        </w:rPr>
        <w:t>основные результаты;</w:t>
      </w:r>
    </w:p>
    <w:p w:rsidR="00716465" w:rsidRPr="00696D61" w:rsidRDefault="00716465" w:rsidP="00716465">
      <w:pPr>
        <w:numPr>
          <w:ilvl w:val="0"/>
          <w:numId w:val="23"/>
        </w:numPr>
        <w:rPr>
          <w:rFonts w:ascii="Times New Roman" w:hAnsi="Times New Roman" w:cs="Times New Roman"/>
        </w:rPr>
      </w:pPr>
      <w:r w:rsidRPr="00696D61">
        <w:rPr>
          <w:rFonts w:ascii="Times New Roman" w:hAnsi="Times New Roman" w:cs="Times New Roman"/>
        </w:rPr>
        <w:t>выводы;</w:t>
      </w:r>
    </w:p>
    <w:p w:rsidR="00716465" w:rsidRPr="00AB7A50" w:rsidRDefault="00716465" w:rsidP="00716465">
      <w:pPr>
        <w:numPr>
          <w:ilvl w:val="0"/>
          <w:numId w:val="23"/>
        </w:numPr>
        <w:rPr>
          <w:rFonts w:ascii="Times New Roman" w:hAnsi="Times New Roman" w:cs="Times New Roman"/>
        </w:rPr>
      </w:pPr>
      <w:r w:rsidRPr="00696D61">
        <w:rPr>
          <w:rFonts w:ascii="Times New Roman" w:hAnsi="Times New Roman" w:cs="Times New Roman"/>
        </w:rPr>
        <w:t>благодарности</w:t>
      </w:r>
      <w:r w:rsidR="00696D61">
        <w:rPr>
          <w:rFonts w:ascii="Times New Roman" w:hAnsi="Times New Roman" w:cs="Times New Roman"/>
        </w:rPr>
        <w:t>.</w:t>
      </w:r>
    </w:p>
    <w:p w:rsidR="00716465" w:rsidRPr="00696D61" w:rsidRDefault="00716465" w:rsidP="00716465">
      <w:pPr>
        <w:jc w:val="right"/>
        <w:rPr>
          <w:rFonts w:ascii="Times New Roman" w:hAnsi="Times New Roman" w:cs="Times New Roman"/>
          <w:i/>
        </w:rPr>
      </w:pPr>
      <w:r w:rsidRPr="00696D61">
        <w:rPr>
          <w:rFonts w:ascii="Times New Roman" w:hAnsi="Times New Roman" w:cs="Times New Roman"/>
          <w:i/>
        </w:rPr>
        <w:t>Приложение 15.</w:t>
      </w:r>
    </w:p>
    <w:p w:rsidR="00716465" w:rsidRPr="00696D61" w:rsidRDefault="00716465" w:rsidP="00716465">
      <w:pPr>
        <w:spacing w:after="0"/>
        <w:jc w:val="center"/>
        <w:rPr>
          <w:rFonts w:ascii="Times New Roman" w:hAnsi="Times New Roman" w:cs="Times New Roman"/>
        </w:rPr>
      </w:pPr>
      <w:r w:rsidRPr="00696D61">
        <w:rPr>
          <w:rFonts w:ascii="Times New Roman" w:hAnsi="Times New Roman" w:cs="Times New Roman"/>
          <w:lang w:val="en-US"/>
        </w:rPr>
        <w:t>VII</w:t>
      </w:r>
      <w:r w:rsidRPr="00696D61">
        <w:rPr>
          <w:rFonts w:ascii="Times New Roman" w:hAnsi="Times New Roman" w:cs="Times New Roman"/>
        </w:rPr>
        <w:t xml:space="preserve"> школьная ученическая конференция «тема конференции»</w:t>
      </w:r>
    </w:p>
    <w:p w:rsidR="00716465" w:rsidRPr="00696D61" w:rsidRDefault="00716465" w:rsidP="00716465">
      <w:pPr>
        <w:spacing w:after="0"/>
        <w:jc w:val="center"/>
        <w:rPr>
          <w:rFonts w:ascii="Times New Roman" w:hAnsi="Times New Roman" w:cs="Times New Roman"/>
        </w:rPr>
      </w:pPr>
      <w:r w:rsidRPr="00696D61">
        <w:rPr>
          <w:rFonts w:ascii="Times New Roman" w:hAnsi="Times New Roman" w:cs="Times New Roman"/>
        </w:rPr>
        <w:t>МБОУ «Средняя общеобразовательная школа  пос. Искателей»</w:t>
      </w:r>
    </w:p>
    <w:p w:rsidR="00716465" w:rsidRPr="00696D61" w:rsidRDefault="00716465" w:rsidP="00AB7A50">
      <w:pPr>
        <w:jc w:val="center"/>
        <w:rPr>
          <w:rFonts w:ascii="Times New Roman" w:hAnsi="Times New Roman" w:cs="Times New Roman"/>
        </w:rPr>
      </w:pPr>
      <w:r w:rsidRPr="00696D61">
        <w:rPr>
          <w:rFonts w:ascii="Times New Roman" w:hAnsi="Times New Roman" w:cs="Times New Roman"/>
        </w:rPr>
        <w:t>___________________________________________________________________</w:t>
      </w:r>
    </w:p>
    <w:p w:rsidR="00716465" w:rsidRPr="00696D61" w:rsidRDefault="00716465" w:rsidP="00716465">
      <w:pPr>
        <w:jc w:val="center"/>
        <w:rPr>
          <w:rFonts w:ascii="Times New Roman" w:hAnsi="Times New Roman" w:cs="Times New Roman"/>
          <w:b/>
          <w:u w:val="single"/>
        </w:rPr>
      </w:pPr>
      <w:r w:rsidRPr="00696D61">
        <w:rPr>
          <w:rFonts w:ascii="Times New Roman" w:hAnsi="Times New Roman" w:cs="Times New Roman"/>
          <w:b/>
          <w:u w:val="single"/>
        </w:rPr>
        <w:t>Тема исследовательской работ</w:t>
      </w:r>
      <w:proofErr w:type="gramStart"/>
      <w:r w:rsidRPr="00696D61">
        <w:rPr>
          <w:rFonts w:ascii="Times New Roman" w:hAnsi="Times New Roman" w:cs="Times New Roman"/>
          <w:b/>
          <w:u w:val="single"/>
        </w:rPr>
        <w:t>ы(</w:t>
      </w:r>
      <w:proofErr w:type="gramEnd"/>
      <w:r w:rsidRPr="00696D61">
        <w:rPr>
          <w:rFonts w:ascii="Times New Roman" w:hAnsi="Times New Roman" w:cs="Times New Roman"/>
          <w:b/>
          <w:u w:val="single"/>
        </w:rPr>
        <w:t>этот текст не пишется)</w:t>
      </w:r>
    </w:p>
    <w:p w:rsidR="00716465" w:rsidRPr="00AB7A50" w:rsidRDefault="00716465" w:rsidP="00AB7A50">
      <w:pPr>
        <w:jc w:val="center"/>
        <w:rPr>
          <w:rFonts w:ascii="Times New Roman" w:hAnsi="Times New Roman" w:cs="Times New Roman"/>
          <w:b/>
        </w:rPr>
      </w:pPr>
      <w:r w:rsidRPr="00696D61">
        <w:rPr>
          <w:rFonts w:ascii="Times New Roman" w:hAnsi="Times New Roman" w:cs="Times New Roman"/>
          <w:b/>
        </w:rPr>
        <w:t>………..</w:t>
      </w:r>
    </w:p>
    <w:p w:rsidR="00716465" w:rsidRPr="00696D61" w:rsidRDefault="00716465" w:rsidP="00716465">
      <w:pPr>
        <w:spacing w:after="0"/>
        <w:jc w:val="right"/>
        <w:rPr>
          <w:rFonts w:ascii="Times New Roman" w:hAnsi="Times New Roman" w:cs="Times New Roman"/>
          <w:b/>
        </w:rPr>
      </w:pPr>
      <w:r w:rsidRPr="00696D61">
        <w:rPr>
          <w:rFonts w:ascii="Times New Roman" w:hAnsi="Times New Roman" w:cs="Times New Roman"/>
          <w:b/>
        </w:rPr>
        <w:t>Работа выполнил:</w:t>
      </w:r>
    </w:p>
    <w:p w:rsidR="00716465" w:rsidRPr="00696D61" w:rsidRDefault="00716465" w:rsidP="00716465">
      <w:pPr>
        <w:spacing w:after="0"/>
        <w:jc w:val="right"/>
        <w:rPr>
          <w:rFonts w:ascii="Times New Roman" w:hAnsi="Times New Roman" w:cs="Times New Roman"/>
        </w:rPr>
      </w:pPr>
      <w:r w:rsidRPr="00696D61">
        <w:rPr>
          <w:rFonts w:ascii="Times New Roman" w:hAnsi="Times New Roman" w:cs="Times New Roman"/>
        </w:rPr>
        <w:t>Иванов Иван Иванович</w:t>
      </w:r>
    </w:p>
    <w:p w:rsidR="00716465" w:rsidRPr="00696D61" w:rsidRDefault="00716465" w:rsidP="00716465">
      <w:pPr>
        <w:spacing w:after="0"/>
        <w:jc w:val="right"/>
        <w:rPr>
          <w:rFonts w:ascii="Times New Roman" w:hAnsi="Times New Roman" w:cs="Times New Roman"/>
        </w:rPr>
      </w:pPr>
      <w:r w:rsidRPr="00696D61">
        <w:rPr>
          <w:rFonts w:ascii="Times New Roman" w:hAnsi="Times New Roman" w:cs="Times New Roman"/>
        </w:rPr>
        <w:t>Ученик 5 «А» класс</w:t>
      </w:r>
    </w:p>
    <w:p w:rsidR="00716465" w:rsidRPr="00696D61" w:rsidRDefault="00716465" w:rsidP="00716465">
      <w:pPr>
        <w:spacing w:after="0"/>
        <w:jc w:val="right"/>
        <w:rPr>
          <w:rFonts w:ascii="Times New Roman" w:hAnsi="Times New Roman" w:cs="Times New Roman"/>
          <w:b/>
        </w:rPr>
      </w:pPr>
      <w:r w:rsidRPr="00696D61">
        <w:rPr>
          <w:rFonts w:ascii="Times New Roman" w:hAnsi="Times New Roman" w:cs="Times New Roman"/>
          <w:b/>
        </w:rPr>
        <w:t>Руководитель:</w:t>
      </w:r>
    </w:p>
    <w:p w:rsidR="00716465" w:rsidRPr="00696D61" w:rsidRDefault="00716465" w:rsidP="00716465">
      <w:pPr>
        <w:spacing w:after="0"/>
        <w:jc w:val="right"/>
        <w:rPr>
          <w:rFonts w:ascii="Times New Roman" w:hAnsi="Times New Roman" w:cs="Times New Roman"/>
        </w:rPr>
      </w:pPr>
      <w:r w:rsidRPr="00696D61">
        <w:rPr>
          <w:rFonts w:ascii="Times New Roman" w:hAnsi="Times New Roman" w:cs="Times New Roman"/>
        </w:rPr>
        <w:t>Петров Петр Петрович</w:t>
      </w:r>
    </w:p>
    <w:p w:rsidR="00716465" w:rsidRPr="00696D61" w:rsidRDefault="00AB7A50" w:rsidP="00AB7A50">
      <w:pPr>
        <w:spacing w:after="0"/>
        <w:jc w:val="right"/>
        <w:rPr>
          <w:rFonts w:ascii="Times New Roman" w:hAnsi="Times New Roman" w:cs="Times New Roman"/>
        </w:rPr>
      </w:pPr>
      <w:r>
        <w:rPr>
          <w:rFonts w:ascii="Times New Roman" w:hAnsi="Times New Roman" w:cs="Times New Roman"/>
        </w:rPr>
        <w:t>Учитель физики</w:t>
      </w:r>
    </w:p>
    <w:p w:rsidR="00716465" w:rsidRPr="00696D61" w:rsidRDefault="00716465" w:rsidP="00716465">
      <w:pPr>
        <w:spacing w:after="0"/>
        <w:jc w:val="center"/>
        <w:rPr>
          <w:rFonts w:ascii="Times New Roman" w:hAnsi="Times New Roman" w:cs="Times New Roman"/>
        </w:rPr>
      </w:pPr>
      <w:r w:rsidRPr="00696D61">
        <w:rPr>
          <w:rFonts w:ascii="Times New Roman" w:hAnsi="Times New Roman" w:cs="Times New Roman"/>
        </w:rPr>
        <w:t>п. Искателей</w:t>
      </w:r>
    </w:p>
    <w:p w:rsidR="00B6357E" w:rsidRPr="00696D61" w:rsidRDefault="00696D61" w:rsidP="00696D61">
      <w:pPr>
        <w:spacing w:after="0"/>
        <w:jc w:val="center"/>
        <w:rPr>
          <w:rFonts w:ascii="Times New Roman" w:hAnsi="Times New Roman" w:cs="Times New Roman"/>
        </w:rPr>
      </w:pPr>
      <w:r>
        <w:rPr>
          <w:rFonts w:ascii="Times New Roman" w:hAnsi="Times New Roman" w:cs="Times New Roman"/>
        </w:rPr>
        <w:t>2014</w:t>
      </w:r>
    </w:p>
    <w:p w:rsidR="00AB7A50" w:rsidRDefault="00AB7A50" w:rsidP="00E17214">
      <w:pPr>
        <w:spacing w:after="0"/>
        <w:jc w:val="right"/>
        <w:rPr>
          <w:rFonts w:ascii="Times New Roman" w:hAnsi="Times New Roman" w:cs="Times New Roman"/>
          <w:sz w:val="24"/>
          <w:szCs w:val="24"/>
        </w:rPr>
      </w:pPr>
    </w:p>
    <w:p w:rsidR="00B6357E" w:rsidRDefault="00B6357E" w:rsidP="00E17214">
      <w:pPr>
        <w:spacing w:after="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4</w:t>
      </w:r>
    </w:p>
    <w:p w:rsidR="00B6357E" w:rsidRDefault="00B6357E" w:rsidP="00E17214">
      <w:pPr>
        <w:spacing w:after="0"/>
        <w:jc w:val="right"/>
        <w:rPr>
          <w:rFonts w:ascii="Times New Roman" w:hAnsi="Times New Roman" w:cs="Times New Roman"/>
          <w:sz w:val="24"/>
          <w:szCs w:val="24"/>
        </w:rPr>
      </w:pPr>
    </w:p>
    <w:p w:rsidR="00E17214" w:rsidRDefault="00E17214" w:rsidP="00E17214">
      <w:pPr>
        <w:spacing w:after="0"/>
        <w:ind w:left="-851"/>
        <w:jc w:val="both"/>
        <w:rPr>
          <w:rFonts w:ascii="Times New Roman" w:hAnsi="Times New Roman" w:cs="Times New Roman"/>
          <w:sz w:val="24"/>
          <w:szCs w:val="24"/>
        </w:rPr>
      </w:pPr>
    </w:p>
    <w:p w:rsidR="00B6357E" w:rsidRDefault="00B6357E" w:rsidP="00E17214">
      <w:pPr>
        <w:spacing w:after="0"/>
        <w:ind w:left="-851"/>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-343535</wp:posOffset>
            </wp:positionH>
            <wp:positionV relativeFrom="paragraph">
              <wp:posOffset>151765</wp:posOffset>
            </wp:positionV>
            <wp:extent cx="2774315" cy="2710180"/>
            <wp:effectExtent l="114300" t="95250" r="121285" b="90170"/>
            <wp:wrapThrough wrapText="bothSides">
              <wp:wrapPolygon edited="0">
                <wp:start x="-890" y="-759"/>
                <wp:lineTo x="-890" y="22319"/>
                <wp:lineTo x="22248" y="22319"/>
                <wp:lineTo x="22544" y="21256"/>
                <wp:lineTo x="22544" y="1670"/>
                <wp:lineTo x="22396" y="-304"/>
                <wp:lineTo x="22248" y="-759"/>
                <wp:lineTo x="-890" y="-759"/>
              </wp:wrapPolygon>
            </wp:wrapThrough>
            <wp:docPr id="1" name="Рисунок 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19" cstate="print"/>
                    <a:srcRect/>
                    <a:stretch>
                      <a:fillRect/>
                    </a:stretch>
                  </pic:blipFill>
                  <pic:spPr bwMode="auto">
                    <a:xfrm>
                      <a:off x="0" y="0"/>
                      <a:ext cx="2774315" cy="2710180"/>
                    </a:xfrm>
                    <a:prstGeom prst="rect">
                      <a:avLst/>
                    </a:prstGeom>
                    <a:solidFill>
                      <a:srgbClr val="FFFFFF">
                        <a:shade val="85000"/>
                      </a:srgbClr>
                    </a:solidFill>
                    <a:ln w="88900" cap="sq">
                      <a:solidFill>
                        <a:schemeClr val="accent4">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3081020</wp:posOffset>
            </wp:positionH>
            <wp:positionV relativeFrom="paragraph">
              <wp:posOffset>73660</wp:posOffset>
            </wp:positionV>
            <wp:extent cx="3031490" cy="2651125"/>
            <wp:effectExtent l="95250" t="95250" r="92710" b="92075"/>
            <wp:wrapThrough wrapText="bothSides">
              <wp:wrapPolygon edited="0">
                <wp:start x="-679" y="-776"/>
                <wp:lineTo x="-679" y="22350"/>
                <wp:lineTo x="21989" y="22350"/>
                <wp:lineTo x="22125" y="22350"/>
                <wp:lineTo x="22261" y="21729"/>
                <wp:lineTo x="22261" y="1397"/>
                <wp:lineTo x="22125" y="-466"/>
                <wp:lineTo x="21989" y="-776"/>
                <wp:lineTo x="-679" y="-776"/>
              </wp:wrapPolygon>
            </wp:wrapThrough>
            <wp:docPr id="3" name="Рисунок 1" descr="C:\Users\User\AppData\Local\Microsoft\Windows\Temporary Internet Files\Content.Word\P1060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P1060765.jpg"/>
                    <pic:cNvPicPr>
                      <a:picLocks noChangeAspect="1" noChangeArrowheads="1"/>
                    </pic:cNvPicPr>
                  </pic:nvPicPr>
                  <pic:blipFill>
                    <a:blip r:embed="rId20"/>
                    <a:srcRect/>
                    <a:stretch>
                      <a:fillRect/>
                    </a:stretch>
                  </pic:blipFill>
                  <pic:spPr bwMode="auto">
                    <a:xfrm>
                      <a:off x="0" y="0"/>
                      <a:ext cx="3031490" cy="265112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6357E" w:rsidRDefault="00B6357E" w:rsidP="00E17214">
      <w:pPr>
        <w:spacing w:after="0"/>
        <w:ind w:left="-851"/>
        <w:jc w:val="both"/>
        <w:rPr>
          <w:rFonts w:ascii="Times New Roman" w:hAnsi="Times New Roman" w:cs="Times New Roman"/>
          <w:sz w:val="24"/>
          <w:szCs w:val="24"/>
        </w:rPr>
      </w:pPr>
    </w:p>
    <w:p w:rsidR="00B6357E" w:rsidRDefault="00B6357E" w:rsidP="00E17214">
      <w:pPr>
        <w:spacing w:after="0"/>
        <w:ind w:left="-851"/>
        <w:jc w:val="both"/>
        <w:rPr>
          <w:rFonts w:ascii="Times New Roman" w:hAnsi="Times New Roman" w:cs="Times New Roman"/>
          <w:sz w:val="24"/>
          <w:szCs w:val="24"/>
        </w:rPr>
      </w:pPr>
    </w:p>
    <w:p w:rsidR="00B6357E" w:rsidRDefault="00B6357E" w:rsidP="00E17214">
      <w:pPr>
        <w:spacing w:after="0"/>
        <w:ind w:left="-851"/>
        <w:jc w:val="both"/>
        <w:rPr>
          <w:rFonts w:ascii="Times New Roman" w:hAnsi="Times New Roman" w:cs="Times New Roman"/>
          <w:sz w:val="24"/>
          <w:szCs w:val="24"/>
        </w:rPr>
      </w:pPr>
    </w:p>
    <w:p w:rsidR="00B6357E" w:rsidRDefault="00B6357E" w:rsidP="00E17214">
      <w:pPr>
        <w:spacing w:after="0"/>
        <w:ind w:left="-851"/>
        <w:jc w:val="both"/>
        <w:rPr>
          <w:rFonts w:ascii="Times New Roman" w:hAnsi="Times New Roman" w:cs="Times New Roman"/>
          <w:sz w:val="24"/>
          <w:szCs w:val="24"/>
        </w:rPr>
      </w:pPr>
    </w:p>
    <w:p w:rsidR="00B6357E" w:rsidRDefault="00B6357E" w:rsidP="00E17214">
      <w:pPr>
        <w:spacing w:after="0"/>
        <w:ind w:left="-851"/>
        <w:jc w:val="both"/>
        <w:rPr>
          <w:rFonts w:ascii="Times New Roman" w:hAnsi="Times New Roman" w:cs="Times New Roman"/>
          <w:sz w:val="24"/>
          <w:szCs w:val="24"/>
        </w:rPr>
      </w:pPr>
    </w:p>
    <w:p w:rsidR="00B6357E" w:rsidRDefault="00B6357E" w:rsidP="00E17214">
      <w:pPr>
        <w:spacing w:after="0"/>
        <w:ind w:left="-851"/>
        <w:jc w:val="both"/>
        <w:rPr>
          <w:rFonts w:ascii="Times New Roman" w:hAnsi="Times New Roman" w:cs="Times New Roman"/>
          <w:sz w:val="24"/>
          <w:szCs w:val="24"/>
        </w:rPr>
      </w:pPr>
    </w:p>
    <w:p w:rsidR="00B6357E" w:rsidRDefault="00B6357E" w:rsidP="00E17214">
      <w:pPr>
        <w:spacing w:after="0"/>
        <w:ind w:left="-851"/>
        <w:jc w:val="both"/>
        <w:rPr>
          <w:rFonts w:ascii="Times New Roman" w:hAnsi="Times New Roman" w:cs="Times New Roman"/>
          <w:sz w:val="24"/>
          <w:szCs w:val="24"/>
        </w:rPr>
      </w:pPr>
    </w:p>
    <w:p w:rsidR="00B6357E" w:rsidRDefault="00B6357E" w:rsidP="00E17214">
      <w:pPr>
        <w:spacing w:after="0"/>
        <w:ind w:left="-851"/>
        <w:jc w:val="both"/>
        <w:rPr>
          <w:rFonts w:ascii="Times New Roman" w:hAnsi="Times New Roman" w:cs="Times New Roman"/>
          <w:sz w:val="24"/>
          <w:szCs w:val="24"/>
        </w:rPr>
      </w:pPr>
    </w:p>
    <w:p w:rsidR="00B6357E" w:rsidRDefault="00B6357E" w:rsidP="00E17214">
      <w:pPr>
        <w:spacing w:after="0"/>
        <w:ind w:left="-851"/>
        <w:jc w:val="both"/>
        <w:rPr>
          <w:rFonts w:ascii="Times New Roman" w:hAnsi="Times New Roman" w:cs="Times New Roman"/>
          <w:sz w:val="24"/>
          <w:szCs w:val="24"/>
        </w:rPr>
      </w:pPr>
    </w:p>
    <w:p w:rsidR="00B6357E" w:rsidRDefault="00B6357E" w:rsidP="00E17214">
      <w:pPr>
        <w:spacing w:after="0"/>
        <w:ind w:left="-851"/>
        <w:jc w:val="both"/>
        <w:rPr>
          <w:rFonts w:ascii="Times New Roman" w:hAnsi="Times New Roman" w:cs="Times New Roman"/>
          <w:sz w:val="24"/>
          <w:szCs w:val="24"/>
        </w:rPr>
      </w:pPr>
    </w:p>
    <w:p w:rsidR="00B6357E" w:rsidRDefault="00B6357E" w:rsidP="00E17214">
      <w:pPr>
        <w:spacing w:after="0"/>
        <w:ind w:left="-851"/>
        <w:jc w:val="both"/>
        <w:rPr>
          <w:rFonts w:ascii="Times New Roman" w:hAnsi="Times New Roman" w:cs="Times New Roman"/>
          <w:sz w:val="24"/>
          <w:szCs w:val="24"/>
        </w:rPr>
      </w:pPr>
    </w:p>
    <w:p w:rsidR="00B6357E" w:rsidRDefault="00B6357E" w:rsidP="00E17214">
      <w:pPr>
        <w:spacing w:after="0"/>
        <w:ind w:left="-851"/>
        <w:jc w:val="both"/>
        <w:rPr>
          <w:rFonts w:ascii="Times New Roman" w:hAnsi="Times New Roman" w:cs="Times New Roman"/>
          <w:sz w:val="24"/>
          <w:szCs w:val="24"/>
        </w:rPr>
      </w:pPr>
    </w:p>
    <w:p w:rsidR="00B6357E" w:rsidRDefault="00B6357E" w:rsidP="00E17214">
      <w:pPr>
        <w:spacing w:after="0"/>
        <w:ind w:left="-851"/>
        <w:jc w:val="both"/>
        <w:rPr>
          <w:rFonts w:ascii="Times New Roman" w:hAnsi="Times New Roman" w:cs="Times New Roman"/>
          <w:sz w:val="24"/>
          <w:szCs w:val="24"/>
        </w:rPr>
      </w:pPr>
    </w:p>
    <w:p w:rsidR="00B6357E" w:rsidRDefault="00B6357E" w:rsidP="00E17214">
      <w:pPr>
        <w:spacing w:after="0"/>
        <w:ind w:left="-851"/>
        <w:jc w:val="both"/>
        <w:rPr>
          <w:rFonts w:ascii="Times New Roman" w:hAnsi="Times New Roman" w:cs="Times New Roman"/>
          <w:sz w:val="24"/>
          <w:szCs w:val="24"/>
        </w:rPr>
      </w:pPr>
    </w:p>
    <w:p w:rsidR="00B6357E" w:rsidRDefault="00B6357E" w:rsidP="00E17214">
      <w:pPr>
        <w:spacing w:after="0"/>
        <w:ind w:left="-851"/>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-180975</wp:posOffset>
            </wp:positionH>
            <wp:positionV relativeFrom="paragraph">
              <wp:posOffset>1191895</wp:posOffset>
            </wp:positionV>
            <wp:extent cx="2710815" cy="2793365"/>
            <wp:effectExtent l="285750" t="228600" r="280035" b="197485"/>
            <wp:wrapThrough wrapText="bothSides">
              <wp:wrapPolygon edited="0">
                <wp:start x="-455" y="-1768"/>
                <wp:lineTo x="-1366" y="-1620"/>
                <wp:lineTo x="-2277" y="-295"/>
                <wp:lineTo x="-2125" y="21801"/>
                <wp:lineTo x="-911" y="23127"/>
                <wp:lineTo x="-455" y="23127"/>
                <wp:lineTo x="21858" y="23127"/>
                <wp:lineTo x="22313" y="23127"/>
                <wp:lineTo x="23528" y="22096"/>
                <wp:lineTo x="23528" y="21801"/>
                <wp:lineTo x="23680" y="19592"/>
                <wp:lineTo x="23680" y="737"/>
                <wp:lineTo x="23831" y="-147"/>
                <wp:lineTo x="22617" y="-1620"/>
                <wp:lineTo x="21858" y="-1768"/>
                <wp:lineTo x="-455" y="-1768"/>
              </wp:wrapPolygon>
            </wp:wrapThrough>
            <wp:docPr id="4" name="Рисунок 2" descr="C:\Users\Админ\Documents\Конференция 2014\К 2014\Фото конф 2014\DSCN5129.JPG"/>
            <wp:cNvGraphicFramePr/>
            <a:graphic xmlns:a="http://schemas.openxmlformats.org/drawingml/2006/main">
              <a:graphicData uri="http://schemas.openxmlformats.org/drawingml/2006/picture">
                <pic:pic xmlns:pic="http://schemas.openxmlformats.org/drawingml/2006/picture">
                  <pic:nvPicPr>
                    <pic:cNvPr id="7" name="Picture 9" descr="C:\Users\Админ\Documents\Конференция 2014\К 2014\Фото конф 2014\DSCN5129.JPG"/>
                    <pic:cNvPicPr>
                      <a:picLocks noChangeAspect="1" noChangeArrowheads="1"/>
                    </pic:cNvPicPr>
                  </pic:nvPicPr>
                  <pic:blipFill>
                    <a:blip r:embed="rId21" cstate="print"/>
                    <a:srcRect/>
                    <a:stretch>
                      <a:fillRect/>
                    </a:stretch>
                  </pic:blipFill>
                  <pic:spPr bwMode="auto">
                    <a:xfrm>
                      <a:off x="0" y="0"/>
                      <a:ext cx="2710815" cy="2793365"/>
                    </a:xfrm>
                    <a:prstGeom prst="rect">
                      <a:avLst/>
                    </a:prstGeom>
                    <a:ln w="190500" cap="sq">
                      <a:solidFill>
                        <a:srgbClr val="92D050"/>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tbl>
      <w:tblPr>
        <w:tblStyle w:val="a5"/>
        <w:tblpPr w:leftFromText="180" w:rightFromText="180" w:vertAnchor="text" w:horzAnchor="margin" w:tblpY="28"/>
        <w:tblW w:w="0" w:type="auto"/>
        <w:tblLook w:val="04A0" w:firstRow="1" w:lastRow="0" w:firstColumn="1" w:lastColumn="0" w:noHBand="0" w:noVBand="1"/>
      </w:tblPr>
      <w:tblGrid>
        <w:gridCol w:w="4765"/>
        <w:gridCol w:w="4806"/>
      </w:tblGrid>
      <w:tr w:rsidR="00BB48B7" w:rsidTr="00BB48B7">
        <w:tc>
          <w:tcPr>
            <w:tcW w:w="4785" w:type="dxa"/>
            <w:tcBorders>
              <w:top w:val="nil"/>
              <w:left w:val="nil"/>
              <w:bottom w:val="nil"/>
              <w:right w:val="nil"/>
            </w:tcBorders>
          </w:tcPr>
          <w:p w:rsidR="00BB48B7" w:rsidRDefault="00BB48B7" w:rsidP="00BB48B7">
            <w:pPr>
              <w:jc w:val="both"/>
              <w:rPr>
                <w:rFonts w:ascii="Times New Roman" w:hAnsi="Times New Roman" w:cs="Times New Roman"/>
                <w:sz w:val="24"/>
                <w:szCs w:val="24"/>
              </w:rPr>
            </w:pPr>
            <w:r>
              <w:rPr>
                <w:rFonts w:ascii="Times New Roman" w:hAnsi="Times New Roman" w:cs="Times New Roman"/>
                <w:sz w:val="24"/>
                <w:szCs w:val="24"/>
              </w:rPr>
              <w:t xml:space="preserve">Рис. 1. Участники школьной конференции       </w:t>
            </w:r>
          </w:p>
          <w:p w:rsidR="00BB48B7" w:rsidRPr="00B35FA3" w:rsidRDefault="00BB48B7" w:rsidP="00BB48B7">
            <w:pPr>
              <w:jc w:val="both"/>
              <w:rPr>
                <w:rFonts w:ascii="Times New Roman" w:hAnsi="Times New Roman" w:cs="Times New Roman"/>
                <w:sz w:val="24"/>
                <w:szCs w:val="24"/>
              </w:rPr>
            </w:pPr>
            <w:r>
              <w:rPr>
                <w:rFonts w:ascii="Times New Roman" w:hAnsi="Times New Roman" w:cs="Times New Roman"/>
                <w:sz w:val="24"/>
                <w:szCs w:val="24"/>
              </w:rPr>
              <w:t xml:space="preserve">«Отечественная война 1812 года»  </w:t>
            </w:r>
          </w:p>
          <w:p w:rsidR="00BB48B7" w:rsidRDefault="00BB48B7" w:rsidP="00BB48B7">
            <w:pPr>
              <w:jc w:val="both"/>
              <w:rPr>
                <w:rFonts w:ascii="Times New Roman" w:hAnsi="Times New Roman" w:cs="Times New Roman"/>
                <w:sz w:val="24"/>
                <w:szCs w:val="24"/>
              </w:rPr>
            </w:pPr>
          </w:p>
          <w:p w:rsidR="00BB48B7" w:rsidRDefault="00BB48B7" w:rsidP="00BB48B7">
            <w:pPr>
              <w:jc w:val="both"/>
              <w:rPr>
                <w:rFonts w:ascii="Times New Roman" w:hAnsi="Times New Roman" w:cs="Times New Roman"/>
                <w:sz w:val="24"/>
                <w:szCs w:val="24"/>
              </w:rPr>
            </w:pPr>
          </w:p>
          <w:p w:rsidR="00BB48B7" w:rsidRDefault="00BB48B7" w:rsidP="00BB48B7">
            <w:pPr>
              <w:jc w:val="both"/>
              <w:rPr>
                <w:rFonts w:ascii="Times New Roman" w:hAnsi="Times New Roman" w:cs="Times New Roman"/>
                <w:sz w:val="24"/>
                <w:szCs w:val="24"/>
              </w:rPr>
            </w:pPr>
          </w:p>
        </w:tc>
        <w:tc>
          <w:tcPr>
            <w:tcW w:w="4786" w:type="dxa"/>
            <w:tcBorders>
              <w:top w:val="nil"/>
              <w:left w:val="nil"/>
              <w:bottom w:val="nil"/>
              <w:right w:val="nil"/>
            </w:tcBorders>
          </w:tcPr>
          <w:p w:rsidR="00BB48B7" w:rsidRDefault="00BB48B7" w:rsidP="00BB48B7">
            <w:pPr>
              <w:ind w:left="177"/>
              <w:jc w:val="both"/>
              <w:rPr>
                <w:rFonts w:ascii="Times New Roman" w:hAnsi="Times New Roman" w:cs="Times New Roman"/>
                <w:sz w:val="24"/>
                <w:szCs w:val="24"/>
              </w:rPr>
            </w:pPr>
            <w:r>
              <w:rPr>
                <w:rFonts w:ascii="Times New Roman" w:hAnsi="Times New Roman" w:cs="Times New Roman"/>
                <w:sz w:val="24"/>
                <w:szCs w:val="24"/>
              </w:rPr>
              <w:t xml:space="preserve">Рис. 2. Участники школьной конференции       </w:t>
            </w:r>
          </w:p>
          <w:p w:rsidR="00BB48B7" w:rsidRPr="00B35FA3" w:rsidRDefault="00BB48B7" w:rsidP="00BB48B7">
            <w:pPr>
              <w:ind w:left="319"/>
              <w:jc w:val="both"/>
              <w:rPr>
                <w:rFonts w:ascii="Times New Roman" w:hAnsi="Times New Roman" w:cs="Times New Roman"/>
                <w:sz w:val="24"/>
                <w:szCs w:val="24"/>
              </w:rPr>
            </w:pPr>
            <w:r>
              <w:rPr>
                <w:rFonts w:ascii="Times New Roman" w:hAnsi="Times New Roman" w:cs="Times New Roman"/>
                <w:sz w:val="24"/>
                <w:szCs w:val="24"/>
              </w:rPr>
              <w:t xml:space="preserve">«Олимпиада – Сочи – 2014»  </w:t>
            </w:r>
          </w:p>
          <w:p w:rsidR="00BB48B7" w:rsidRDefault="00B6357E" w:rsidP="00BB48B7">
            <w:pPr>
              <w:ind w:left="31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180975</wp:posOffset>
                  </wp:positionH>
                  <wp:positionV relativeFrom="paragraph">
                    <wp:posOffset>556895</wp:posOffset>
                  </wp:positionV>
                  <wp:extent cx="2688590" cy="2755265"/>
                  <wp:effectExtent l="114300" t="95250" r="111760" b="102235"/>
                  <wp:wrapThrough wrapText="bothSides">
                    <wp:wrapPolygon edited="0">
                      <wp:start x="-918" y="-747"/>
                      <wp:lineTo x="-918" y="22401"/>
                      <wp:lineTo x="22192" y="22401"/>
                      <wp:lineTo x="22345" y="22401"/>
                      <wp:lineTo x="22498" y="21057"/>
                      <wp:lineTo x="22498" y="1493"/>
                      <wp:lineTo x="22345" y="-448"/>
                      <wp:lineTo x="22192" y="-747"/>
                      <wp:lineTo x="-918" y="-747"/>
                    </wp:wrapPolygon>
                  </wp:wrapThrough>
                  <wp:docPr id="6" name="Рисунок 3" descr="H:\конференция 2011-2012\нш конф\DSCN0031.jpg"/>
                  <wp:cNvGraphicFramePr/>
                  <a:graphic xmlns:a="http://schemas.openxmlformats.org/drawingml/2006/main">
                    <a:graphicData uri="http://schemas.openxmlformats.org/drawingml/2006/picture">
                      <pic:pic xmlns:pic="http://schemas.openxmlformats.org/drawingml/2006/picture">
                        <pic:nvPicPr>
                          <pic:cNvPr id="2053" name="Picture 5" descr="H:\конференция 2011-2012\нш конф\DSCN0031.jpg"/>
                          <pic:cNvPicPr>
                            <a:picLocks noChangeAspect="1" noChangeArrowheads="1"/>
                          </pic:cNvPicPr>
                        </pic:nvPicPr>
                        <pic:blipFill>
                          <a:blip r:embed="rId22" cstate="print"/>
                          <a:srcRect l="24365" t="8333" r="3125"/>
                          <a:stretch>
                            <a:fillRect/>
                          </a:stretch>
                        </pic:blipFill>
                        <pic:spPr bwMode="auto">
                          <a:xfrm>
                            <a:off x="0" y="0"/>
                            <a:ext cx="2688590" cy="2755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r>
    </w:tbl>
    <w:p w:rsidR="00BB48B7" w:rsidRDefault="00BB48B7" w:rsidP="00BB48B7">
      <w:pPr>
        <w:spacing w:after="0"/>
        <w:jc w:val="both"/>
        <w:rPr>
          <w:rFonts w:ascii="Times New Roman" w:hAnsi="Times New Roman" w:cs="Times New Roman"/>
          <w:sz w:val="24"/>
          <w:szCs w:val="24"/>
        </w:rPr>
      </w:pPr>
    </w:p>
    <w:tbl>
      <w:tblPr>
        <w:tblStyle w:val="a5"/>
        <w:tblpPr w:leftFromText="180" w:rightFromText="180" w:vertAnchor="text" w:horzAnchor="margin" w:tblpY="28"/>
        <w:tblW w:w="0" w:type="auto"/>
        <w:tblLook w:val="04A0" w:firstRow="1" w:lastRow="0" w:firstColumn="1" w:lastColumn="0" w:noHBand="0" w:noVBand="1"/>
      </w:tblPr>
      <w:tblGrid>
        <w:gridCol w:w="4785"/>
        <w:gridCol w:w="4786"/>
      </w:tblGrid>
      <w:tr w:rsidR="00BB48B7" w:rsidTr="00C93457">
        <w:tc>
          <w:tcPr>
            <w:tcW w:w="4785" w:type="dxa"/>
            <w:tcBorders>
              <w:top w:val="nil"/>
              <w:left w:val="nil"/>
              <w:bottom w:val="nil"/>
              <w:right w:val="nil"/>
            </w:tcBorders>
          </w:tcPr>
          <w:p w:rsidR="00BB48B7" w:rsidRDefault="00BB48B7" w:rsidP="00C93457">
            <w:pPr>
              <w:jc w:val="both"/>
              <w:rPr>
                <w:rFonts w:ascii="Times New Roman" w:hAnsi="Times New Roman" w:cs="Times New Roman"/>
                <w:sz w:val="24"/>
                <w:szCs w:val="24"/>
              </w:rPr>
            </w:pPr>
            <w:r>
              <w:rPr>
                <w:rFonts w:ascii="Times New Roman" w:hAnsi="Times New Roman" w:cs="Times New Roman"/>
                <w:sz w:val="24"/>
                <w:szCs w:val="24"/>
              </w:rPr>
              <w:t xml:space="preserve">Рис. 3. Участники школьной конференции       </w:t>
            </w:r>
          </w:p>
          <w:p w:rsidR="00BB48B7" w:rsidRPr="00B35FA3" w:rsidRDefault="00BB48B7" w:rsidP="00BB48B7">
            <w:pPr>
              <w:ind w:left="319"/>
              <w:jc w:val="both"/>
              <w:rPr>
                <w:rFonts w:ascii="Times New Roman" w:hAnsi="Times New Roman" w:cs="Times New Roman"/>
                <w:sz w:val="24"/>
                <w:szCs w:val="24"/>
              </w:rPr>
            </w:pPr>
            <w:r>
              <w:rPr>
                <w:rFonts w:ascii="Times New Roman" w:hAnsi="Times New Roman" w:cs="Times New Roman"/>
                <w:sz w:val="24"/>
                <w:szCs w:val="24"/>
              </w:rPr>
              <w:t xml:space="preserve">«Олимпиада – Сочи – 2014»  </w:t>
            </w:r>
          </w:p>
          <w:p w:rsidR="00BB48B7" w:rsidRDefault="00BB48B7" w:rsidP="00C93457">
            <w:pPr>
              <w:jc w:val="both"/>
              <w:rPr>
                <w:rFonts w:ascii="Times New Roman" w:hAnsi="Times New Roman" w:cs="Times New Roman"/>
                <w:sz w:val="24"/>
                <w:szCs w:val="24"/>
              </w:rPr>
            </w:pPr>
          </w:p>
        </w:tc>
        <w:tc>
          <w:tcPr>
            <w:tcW w:w="4786" w:type="dxa"/>
            <w:tcBorders>
              <w:top w:val="nil"/>
              <w:left w:val="nil"/>
              <w:bottom w:val="nil"/>
              <w:right w:val="nil"/>
            </w:tcBorders>
          </w:tcPr>
          <w:p w:rsidR="00BB48B7" w:rsidRDefault="00BB48B7" w:rsidP="00BB48B7">
            <w:pPr>
              <w:jc w:val="both"/>
              <w:rPr>
                <w:rFonts w:ascii="Times New Roman" w:hAnsi="Times New Roman" w:cs="Times New Roman"/>
                <w:sz w:val="24"/>
                <w:szCs w:val="24"/>
              </w:rPr>
            </w:pPr>
            <w:r>
              <w:rPr>
                <w:rFonts w:ascii="Times New Roman" w:hAnsi="Times New Roman" w:cs="Times New Roman"/>
                <w:sz w:val="24"/>
                <w:szCs w:val="24"/>
              </w:rPr>
              <w:t xml:space="preserve">Рис. 4.  Участники школьной конференции       </w:t>
            </w:r>
          </w:p>
          <w:p w:rsidR="00BB48B7" w:rsidRPr="00B35FA3" w:rsidRDefault="00BB48B7" w:rsidP="00BB48B7">
            <w:pPr>
              <w:jc w:val="both"/>
              <w:rPr>
                <w:rFonts w:ascii="Times New Roman" w:hAnsi="Times New Roman" w:cs="Times New Roman"/>
                <w:sz w:val="24"/>
                <w:szCs w:val="24"/>
              </w:rPr>
            </w:pPr>
            <w:r>
              <w:rPr>
                <w:rFonts w:ascii="Times New Roman" w:hAnsi="Times New Roman" w:cs="Times New Roman"/>
                <w:sz w:val="24"/>
                <w:szCs w:val="24"/>
              </w:rPr>
              <w:t xml:space="preserve">«Отечественная война 1812 года»  </w:t>
            </w:r>
          </w:p>
          <w:p w:rsidR="00BB48B7" w:rsidRDefault="00BB48B7" w:rsidP="00C93457">
            <w:pPr>
              <w:ind w:left="319"/>
              <w:jc w:val="both"/>
              <w:rPr>
                <w:rFonts w:ascii="Times New Roman" w:hAnsi="Times New Roman" w:cs="Times New Roman"/>
                <w:sz w:val="24"/>
                <w:szCs w:val="24"/>
              </w:rPr>
            </w:pPr>
          </w:p>
        </w:tc>
      </w:tr>
    </w:tbl>
    <w:p w:rsidR="00BB48B7" w:rsidRDefault="00BB48B7" w:rsidP="00E17214">
      <w:pPr>
        <w:spacing w:after="0"/>
        <w:ind w:left="-851"/>
        <w:jc w:val="both"/>
        <w:rPr>
          <w:rFonts w:ascii="Times New Roman" w:hAnsi="Times New Roman" w:cs="Times New Roman"/>
          <w:sz w:val="24"/>
          <w:szCs w:val="24"/>
        </w:rPr>
      </w:pPr>
    </w:p>
    <w:p w:rsidR="00BB48B7" w:rsidRDefault="00BB48B7" w:rsidP="00E17214">
      <w:pPr>
        <w:spacing w:after="0"/>
        <w:ind w:left="-851"/>
        <w:jc w:val="both"/>
        <w:rPr>
          <w:rFonts w:ascii="Times New Roman" w:hAnsi="Times New Roman" w:cs="Times New Roman"/>
          <w:sz w:val="24"/>
          <w:szCs w:val="24"/>
        </w:rPr>
      </w:pPr>
    </w:p>
    <w:p w:rsidR="00B6357E" w:rsidRDefault="00B6357E" w:rsidP="00437A41">
      <w:pPr>
        <w:spacing w:after="0"/>
        <w:jc w:val="right"/>
        <w:rPr>
          <w:rFonts w:ascii="Times New Roman" w:hAnsi="Times New Roman" w:cs="Times New Roman"/>
          <w:sz w:val="24"/>
          <w:szCs w:val="24"/>
        </w:rPr>
      </w:pPr>
    </w:p>
    <w:p w:rsidR="00B6357E" w:rsidRDefault="00B6357E" w:rsidP="00437A41">
      <w:pPr>
        <w:spacing w:after="0"/>
        <w:jc w:val="right"/>
        <w:rPr>
          <w:rFonts w:ascii="Times New Roman" w:hAnsi="Times New Roman" w:cs="Times New Roman"/>
          <w:sz w:val="24"/>
          <w:szCs w:val="24"/>
        </w:rPr>
      </w:pPr>
    </w:p>
    <w:p w:rsidR="00B6357E" w:rsidRDefault="00B6357E" w:rsidP="00437A41">
      <w:pPr>
        <w:spacing w:after="0"/>
        <w:jc w:val="right"/>
        <w:rPr>
          <w:rFonts w:ascii="Times New Roman" w:hAnsi="Times New Roman" w:cs="Times New Roman"/>
          <w:sz w:val="24"/>
          <w:szCs w:val="24"/>
        </w:rPr>
      </w:pPr>
    </w:p>
    <w:p w:rsidR="00BB48B7" w:rsidRDefault="00437A41" w:rsidP="00437A41">
      <w:pPr>
        <w:spacing w:after="0"/>
        <w:jc w:val="right"/>
        <w:rPr>
          <w:rFonts w:ascii="Times New Roman" w:hAnsi="Times New Roman" w:cs="Times New Roman"/>
          <w:sz w:val="24"/>
          <w:szCs w:val="24"/>
        </w:rPr>
      </w:pPr>
      <w:r>
        <w:rPr>
          <w:rFonts w:ascii="Times New Roman" w:hAnsi="Times New Roman" w:cs="Times New Roman"/>
          <w:sz w:val="24"/>
          <w:szCs w:val="24"/>
        </w:rPr>
        <w:t xml:space="preserve">Приложение </w:t>
      </w:r>
      <w:r w:rsidR="00696D61">
        <w:rPr>
          <w:rFonts w:ascii="Times New Roman" w:hAnsi="Times New Roman" w:cs="Times New Roman"/>
          <w:sz w:val="24"/>
          <w:szCs w:val="24"/>
        </w:rPr>
        <w:t>5</w:t>
      </w:r>
    </w:p>
    <w:p w:rsidR="00437A41" w:rsidRDefault="00134C1C" w:rsidP="00437A41">
      <w:pPr>
        <w:spacing w:after="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3238500</wp:posOffset>
            </wp:positionH>
            <wp:positionV relativeFrom="paragraph">
              <wp:posOffset>313690</wp:posOffset>
            </wp:positionV>
            <wp:extent cx="2593975" cy="2869565"/>
            <wp:effectExtent l="95250" t="76200" r="92075" b="83185"/>
            <wp:wrapThrough wrapText="bothSides">
              <wp:wrapPolygon edited="0">
                <wp:start x="-793" y="-574"/>
                <wp:lineTo x="-793" y="22226"/>
                <wp:lineTo x="22049" y="22226"/>
                <wp:lineTo x="22208" y="22226"/>
                <wp:lineTo x="22367" y="20362"/>
                <wp:lineTo x="22367" y="1721"/>
                <wp:lineTo x="22208" y="-287"/>
                <wp:lineTo x="22049" y="-574"/>
                <wp:lineTo x="-793" y="-574"/>
              </wp:wrapPolygon>
            </wp:wrapThrough>
            <wp:docPr id="9" name="Рисунок 7" descr="C:\Users\User\AppData\Local\Microsoft\Windows\Temporary Internet Files\Content.Word\DSCN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DSCN0542.jpg"/>
                    <pic:cNvPicPr>
                      <a:picLocks noChangeAspect="1" noChangeArrowheads="1"/>
                    </pic:cNvPicPr>
                  </pic:nvPicPr>
                  <pic:blipFill>
                    <a:blip r:embed="rId23"/>
                    <a:srcRect/>
                    <a:stretch>
                      <a:fillRect/>
                    </a:stretch>
                  </pic:blipFill>
                  <pic:spPr bwMode="auto">
                    <a:xfrm>
                      <a:off x="0" y="0"/>
                      <a:ext cx="2593975" cy="2869565"/>
                    </a:xfrm>
                    <a:prstGeom prst="rect">
                      <a:avLst/>
                    </a:prstGeom>
                    <a:solidFill>
                      <a:srgbClr val="FFFFFF">
                        <a:shade val="85000"/>
                      </a:srgbClr>
                    </a:solidFill>
                    <a:ln w="88900" cap="sq">
                      <a:solidFill>
                        <a:schemeClr val="accent3">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D4F93" w:rsidRDefault="00696D61" w:rsidP="00E17214">
      <w:pPr>
        <w:spacing w:after="0"/>
        <w:ind w:left="-851"/>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-401320</wp:posOffset>
            </wp:positionH>
            <wp:positionV relativeFrom="paragraph">
              <wp:posOffset>191770</wp:posOffset>
            </wp:positionV>
            <wp:extent cx="3220085" cy="2783840"/>
            <wp:effectExtent l="76200" t="95250" r="113665" b="92710"/>
            <wp:wrapThrough wrapText="bothSides">
              <wp:wrapPolygon edited="0">
                <wp:start x="-511" y="-739"/>
                <wp:lineTo x="-511" y="22319"/>
                <wp:lineTo x="21851" y="22319"/>
                <wp:lineTo x="22107" y="22319"/>
                <wp:lineTo x="22362" y="21137"/>
                <wp:lineTo x="22235" y="20546"/>
                <wp:lineTo x="22235" y="1626"/>
                <wp:lineTo x="22362" y="887"/>
                <wp:lineTo x="22107" y="-591"/>
                <wp:lineTo x="21851" y="-739"/>
                <wp:lineTo x="-511" y="-739"/>
              </wp:wrapPolygon>
            </wp:wrapThrough>
            <wp:docPr id="7" name="Рисунок 4" descr="C:\Users\User\AppData\Local\Microsoft\Windows\Temporary Internet Files\Content.Word\IMG_2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_2285.jpg"/>
                    <pic:cNvPicPr>
                      <a:picLocks noChangeAspect="1" noChangeArrowheads="1"/>
                    </pic:cNvPicPr>
                  </pic:nvPicPr>
                  <pic:blipFill>
                    <a:blip r:embed="rId24"/>
                    <a:srcRect/>
                    <a:stretch>
                      <a:fillRect/>
                    </a:stretch>
                  </pic:blipFill>
                  <pic:spPr bwMode="auto">
                    <a:xfrm>
                      <a:off x="0" y="0"/>
                      <a:ext cx="3220085" cy="278384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B48B7" w:rsidRDefault="00BB48B7" w:rsidP="00E17214">
      <w:pPr>
        <w:spacing w:after="0"/>
        <w:ind w:left="-851"/>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8"/>
        <w:gridCol w:w="4897"/>
      </w:tblGrid>
      <w:tr w:rsidR="00696D61" w:rsidTr="00DD4F93">
        <w:trPr>
          <w:trHeight w:val="1071"/>
        </w:trPr>
        <w:tc>
          <w:tcPr>
            <w:tcW w:w="4578" w:type="dxa"/>
          </w:tcPr>
          <w:p w:rsidR="00134C1C" w:rsidRDefault="00134C1C" w:rsidP="00437A41">
            <w:pPr>
              <w:jc w:val="both"/>
              <w:rPr>
                <w:rFonts w:ascii="Times New Roman" w:hAnsi="Times New Roman" w:cs="Times New Roman"/>
                <w:sz w:val="24"/>
                <w:szCs w:val="24"/>
              </w:rPr>
            </w:pPr>
            <w:r>
              <w:rPr>
                <w:rFonts w:ascii="Times New Roman" w:hAnsi="Times New Roman" w:cs="Times New Roman"/>
                <w:sz w:val="24"/>
                <w:szCs w:val="24"/>
              </w:rPr>
              <w:t xml:space="preserve">Рис. 5. Открытие проекта </w:t>
            </w:r>
            <w:r w:rsidR="0039374E">
              <w:rPr>
                <w:rFonts w:ascii="Times New Roman" w:hAnsi="Times New Roman" w:cs="Times New Roman"/>
                <w:sz w:val="24"/>
                <w:szCs w:val="24"/>
              </w:rPr>
              <w:t>««Лукойл» П</w:t>
            </w:r>
            <w:r w:rsidRPr="00421DBF">
              <w:rPr>
                <w:rFonts w:ascii="Times New Roman" w:hAnsi="Times New Roman" w:cs="Times New Roman"/>
                <w:sz w:val="24"/>
                <w:szCs w:val="24"/>
              </w:rPr>
              <w:t>ознавая мир</w:t>
            </w:r>
            <w:r w:rsidR="0039374E">
              <w:rPr>
                <w:rFonts w:ascii="Times New Roman" w:hAnsi="Times New Roman" w:cs="Times New Roman"/>
                <w:sz w:val="24"/>
                <w:szCs w:val="24"/>
              </w:rPr>
              <w:t>»</w:t>
            </w:r>
            <w:r>
              <w:rPr>
                <w:rFonts w:ascii="Times New Roman" w:hAnsi="Times New Roman" w:cs="Times New Roman"/>
                <w:sz w:val="24"/>
                <w:szCs w:val="24"/>
              </w:rPr>
              <w:t>.</w:t>
            </w:r>
          </w:p>
        </w:tc>
        <w:tc>
          <w:tcPr>
            <w:tcW w:w="4897" w:type="dxa"/>
          </w:tcPr>
          <w:p w:rsidR="00134C1C" w:rsidRDefault="00134C1C" w:rsidP="00437A41">
            <w:pPr>
              <w:jc w:val="both"/>
              <w:rPr>
                <w:rFonts w:ascii="Times New Roman" w:hAnsi="Times New Roman" w:cs="Times New Roman"/>
                <w:sz w:val="24"/>
                <w:szCs w:val="24"/>
              </w:rPr>
            </w:pPr>
            <w:r>
              <w:rPr>
                <w:rFonts w:ascii="Times New Roman" w:hAnsi="Times New Roman" w:cs="Times New Roman"/>
                <w:sz w:val="24"/>
                <w:szCs w:val="24"/>
              </w:rPr>
              <w:t>Рис. 6. Изучение химического состава воды водных объектов НАО.</w:t>
            </w:r>
          </w:p>
        </w:tc>
      </w:tr>
    </w:tbl>
    <w:p w:rsidR="00BB48B7" w:rsidRDefault="00DD4F93" w:rsidP="00437A41">
      <w:pPr>
        <w:spacing w:after="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3013710</wp:posOffset>
            </wp:positionH>
            <wp:positionV relativeFrom="paragraph">
              <wp:posOffset>240665</wp:posOffset>
            </wp:positionV>
            <wp:extent cx="3284220" cy="2787650"/>
            <wp:effectExtent l="76200" t="95250" r="125730" b="88900"/>
            <wp:wrapThrough wrapText="bothSides">
              <wp:wrapPolygon edited="0">
                <wp:start x="-501" y="-738"/>
                <wp:lineTo x="-501" y="22289"/>
                <wp:lineTo x="21926" y="22289"/>
                <wp:lineTo x="22176" y="22289"/>
                <wp:lineTo x="22427" y="21108"/>
                <wp:lineTo x="22302" y="20518"/>
                <wp:lineTo x="22302" y="1624"/>
                <wp:lineTo x="22427" y="886"/>
                <wp:lineTo x="22176" y="-590"/>
                <wp:lineTo x="21926" y="-738"/>
                <wp:lineTo x="-501" y="-738"/>
              </wp:wrapPolygon>
            </wp:wrapThrough>
            <wp:docPr id="2" name="Рисунок 1" descr="G:\лукойл познавая мир\фото\фото\фото кружок\ЛУКОЙЛ\DSCN0959.JPG"/>
            <wp:cNvGraphicFramePr/>
            <a:graphic xmlns:a="http://schemas.openxmlformats.org/drawingml/2006/main">
              <a:graphicData uri="http://schemas.openxmlformats.org/drawingml/2006/picture">
                <pic:pic xmlns:pic="http://schemas.openxmlformats.org/drawingml/2006/picture">
                  <pic:nvPicPr>
                    <pic:cNvPr id="1029" name="Picture 5" descr="G:\лукойл познавая мир\фото\фото\фото кружок\ЛУКОЙЛ\DSCN0959.JPG"/>
                    <pic:cNvPicPr>
                      <a:picLocks noChangeAspect="1" noChangeArrowheads="1"/>
                    </pic:cNvPicPr>
                  </pic:nvPicPr>
                  <pic:blipFill>
                    <a:blip r:embed="rId25"/>
                    <a:srcRect/>
                    <a:stretch>
                      <a:fillRect/>
                    </a:stretch>
                  </pic:blipFill>
                  <pic:spPr bwMode="auto">
                    <a:xfrm>
                      <a:off x="0" y="0"/>
                      <a:ext cx="3284220" cy="278765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-613410</wp:posOffset>
            </wp:positionH>
            <wp:positionV relativeFrom="paragraph">
              <wp:posOffset>239395</wp:posOffset>
            </wp:positionV>
            <wp:extent cx="3197860" cy="2916555"/>
            <wp:effectExtent l="114300" t="76200" r="116840" b="74295"/>
            <wp:wrapThrough wrapText="bothSides">
              <wp:wrapPolygon edited="0">
                <wp:start x="-772" y="-564"/>
                <wp:lineTo x="-772" y="22150"/>
                <wp:lineTo x="22132" y="22150"/>
                <wp:lineTo x="22261" y="22150"/>
                <wp:lineTo x="22389" y="22009"/>
                <wp:lineTo x="22261" y="22009"/>
                <wp:lineTo x="22261" y="1693"/>
                <wp:lineTo x="22132" y="-423"/>
                <wp:lineTo x="22132" y="-564"/>
                <wp:lineTo x="-772" y="-564"/>
              </wp:wrapPolygon>
            </wp:wrapThrough>
            <wp:docPr id="5" name="Рисунок 1" descr="F:\с компа\конференции\конференция 2011-2012\лукойл познавая мир\фото\DSCN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 компа\конференции\конференция 2011-2012\лукойл познавая мир\фото\DSCN0806.JPG"/>
                    <pic:cNvPicPr>
                      <a:picLocks noChangeAspect="1" noChangeArrowheads="1"/>
                    </pic:cNvPicPr>
                  </pic:nvPicPr>
                  <pic:blipFill>
                    <a:blip r:embed="rId26"/>
                    <a:srcRect/>
                    <a:stretch>
                      <a:fillRect/>
                    </a:stretch>
                  </pic:blipFill>
                  <pic:spPr bwMode="auto">
                    <a:xfrm>
                      <a:off x="0" y="0"/>
                      <a:ext cx="3197860" cy="2916555"/>
                    </a:xfrm>
                    <a:prstGeom prst="rect">
                      <a:avLst/>
                    </a:prstGeom>
                    <a:solidFill>
                      <a:srgbClr val="FFFFFF">
                        <a:shade val="85000"/>
                      </a:srgbClr>
                    </a:solidFill>
                    <a:ln w="88900" cap="sq">
                      <a:solidFill>
                        <a:schemeClr val="accent2">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B48B7" w:rsidRDefault="00BB48B7" w:rsidP="00E17214">
      <w:pPr>
        <w:spacing w:after="0"/>
        <w:ind w:left="-851"/>
        <w:jc w:val="both"/>
        <w:rPr>
          <w:rFonts w:ascii="Times New Roman" w:hAnsi="Times New Roman" w:cs="Times New Roman"/>
          <w:sz w:val="24"/>
          <w:szCs w:val="24"/>
        </w:rPr>
      </w:pPr>
    </w:p>
    <w:p w:rsidR="00BB48B7" w:rsidRDefault="00BB48B7" w:rsidP="00DD4F93">
      <w:pPr>
        <w:spacing w:after="0"/>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8"/>
        <w:gridCol w:w="4897"/>
      </w:tblGrid>
      <w:tr w:rsidR="00DD4F93" w:rsidTr="00A116A7">
        <w:trPr>
          <w:trHeight w:val="1071"/>
        </w:trPr>
        <w:tc>
          <w:tcPr>
            <w:tcW w:w="4578" w:type="dxa"/>
          </w:tcPr>
          <w:p w:rsidR="00DD4F93" w:rsidRDefault="00DD4F93" w:rsidP="00DD4F93">
            <w:pPr>
              <w:jc w:val="both"/>
              <w:rPr>
                <w:rFonts w:ascii="Times New Roman" w:hAnsi="Times New Roman" w:cs="Times New Roman"/>
                <w:sz w:val="24"/>
                <w:szCs w:val="24"/>
              </w:rPr>
            </w:pPr>
            <w:r>
              <w:rPr>
                <w:rFonts w:ascii="Times New Roman" w:hAnsi="Times New Roman" w:cs="Times New Roman"/>
                <w:sz w:val="24"/>
                <w:szCs w:val="24"/>
              </w:rPr>
              <w:t>Рис. 7. Забор воды для исследования.</w:t>
            </w:r>
          </w:p>
        </w:tc>
        <w:tc>
          <w:tcPr>
            <w:tcW w:w="4897" w:type="dxa"/>
          </w:tcPr>
          <w:p w:rsidR="00DD4F93" w:rsidRDefault="00DD4F93" w:rsidP="00DD4F93">
            <w:pPr>
              <w:jc w:val="both"/>
              <w:rPr>
                <w:rFonts w:ascii="Times New Roman" w:hAnsi="Times New Roman" w:cs="Times New Roman"/>
                <w:sz w:val="24"/>
                <w:szCs w:val="24"/>
              </w:rPr>
            </w:pPr>
            <w:r>
              <w:rPr>
                <w:rFonts w:ascii="Times New Roman" w:hAnsi="Times New Roman" w:cs="Times New Roman"/>
                <w:sz w:val="24"/>
                <w:szCs w:val="24"/>
              </w:rPr>
              <w:t>Рис. 8. Экскурсия</w:t>
            </w:r>
            <w:r w:rsidR="00BF4520">
              <w:rPr>
                <w:rFonts w:ascii="Times New Roman" w:hAnsi="Times New Roman" w:cs="Times New Roman"/>
                <w:sz w:val="24"/>
                <w:szCs w:val="24"/>
              </w:rPr>
              <w:t xml:space="preserve"> </w:t>
            </w:r>
            <w:r>
              <w:rPr>
                <w:rFonts w:ascii="Times New Roman" w:hAnsi="Times New Roman" w:cs="Times New Roman"/>
                <w:sz w:val="24"/>
                <w:szCs w:val="24"/>
              </w:rPr>
              <w:t xml:space="preserve">в </w:t>
            </w:r>
            <w:r w:rsidRPr="00437A41">
              <w:rPr>
                <w:rFonts w:ascii="Times New Roman" w:hAnsi="Times New Roman" w:cs="Times New Roman"/>
                <w:sz w:val="24"/>
                <w:szCs w:val="24"/>
              </w:rPr>
              <w:t xml:space="preserve">офис «ЛУКОЙЛ – </w:t>
            </w:r>
            <w:proofErr w:type="spellStart"/>
            <w:r w:rsidRPr="00437A41">
              <w:rPr>
                <w:rFonts w:ascii="Times New Roman" w:hAnsi="Times New Roman" w:cs="Times New Roman"/>
                <w:sz w:val="24"/>
                <w:szCs w:val="24"/>
              </w:rPr>
              <w:t>Севернефтегаз</w:t>
            </w:r>
            <w:proofErr w:type="spellEnd"/>
            <w:r w:rsidRPr="00437A41">
              <w:rPr>
                <w:rFonts w:ascii="Times New Roman" w:hAnsi="Times New Roman" w:cs="Times New Roman"/>
                <w:sz w:val="24"/>
                <w:szCs w:val="24"/>
              </w:rPr>
              <w:t>»</w:t>
            </w:r>
            <w:r>
              <w:rPr>
                <w:rFonts w:ascii="Times New Roman" w:hAnsi="Times New Roman" w:cs="Times New Roman"/>
                <w:sz w:val="24"/>
                <w:szCs w:val="24"/>
              </w:rPr>
              <w:t>.</w:t>
            </w:r>
          </w:p>
        </w:tc>
      </w:tr>
    </w:tbl>
    <w:p w:rsidR="00BB48B7" w:rsidRDefault="00BB48B7" w:rsidP="00E17214">
      <w:pPr>
        <w:spacing w:after="0"/>
        <w:ind w:left="-851"/>
        <w:jc w:val="both"/>
        <w:rPr>
          <w:rFonts w:ascii="Times New Roman" w:hAnsi="Times New Roman" w:cs="Times New Roman"/>
          <w:sz w:val="24"/>
          <w:szCs w:val="24"/>
        </w:rPr>
      </w:pPr>
    </w:p>
    <w:p w:rsidR="00696D61" w:rsidRDefault="00696D61" w:rsidP="00E17214">
      <w:pPr>
        <w:spacing w:after="0"/>
        <w:ind w:left="-851"/>
        <w:jc w:val="both"/>
        <w:rPr>
          <w:rFonts w:ascii="Times New Roman" w:hAnsi="Times New Roman" w:cs="Times New Roman"/>
          <w:sz w:val="24"/>
          <w:szCs w:val="24"/>
        </w:rPr>
      </w:pPr>
    </w:p>
    <w:p w:rsidR="00DD4F93" w:rsidRDefault="00DD4F93" w:rsidP="00DD4F93">
      <w:pPr>
        <w:spacing w:after="0"/>
        <w:jc w:val="right"/>
        <w:rPr>
          <w:rFonts w:ascii="Times New Roman" w:hAnsi="Times New Roman" w:cs="Times New Roman"/>
          <w:sz w:val="24"/>
          <w:szCs w:val="24"/>
        </w:rPr>
      </w:pPr>
      <w:r>
        <w:rPr>
          <w:rFonts w:ascii="Times New Roman" w:hAnsi="Times New Roman" w:cs="Times New Roman"/>
          <w:sz w:val="24"/>
          <w:szCs w:val="24"/>
        </w:rPr>
        <w:t xml:space="preserve">Приложение </w:t>
      </w:r>
      <w:r w:rsidR="00696D61">
        <w:rPr>
          <w:rFonts w:ascii="Times New Roman" w:hAnsi="Times New Roman" w:cs="Times New Roman"/>
          <w:sz w:val="24"/>
          <w:szCs w:val="24"/>
        </w:rPr>
        <w:t>6</w:t>
      </w:r>
    </w:p>
    <w:p w:rsidR="00DD4F93" w:rsidRDefault="00DD4F93" w:rsidP="00DD4F93">
      <w:pPr>
        <w:spacing w:after="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3024505</wp:posOffset>
            </wp:positionH>
            <wp:positionV relativeFrom="paragraph">
              <wp:posOffset>292100</wp:posOffset>
            </wp:positionV>
            <wp:extent cx="2801620" cy="2700020"/>
            <wp:effectExtent l="114300" t="95250" r="113030" b="100330"/>
            <wp:wrapThrough wrapText="bothSides">
              <wp:wrapPolygon edited="0">
                <wp:start x="-881" y="-762"/>
                <wp:lineTo x="-881" y="22403"/>
                <wp:lineTo x="22178" y="22403"/>
                <wp:lineTo x="22471" y="21336"/>
                <wp:lineTo x="22471" y="1676"/>
                <wp:lineTo x="22325" y="-305"/>
                <wp:lineTo x="22178" y="-762"/>
                <wp:lineTo x="-881" y="-762"/>
              </wp:wrapPolygon>
            </wp:wrapThrough>
            <wp:docPr id="10" name="Рисунок 3" descr="C:\Users\User\AppData\Local\Microsoft\Windows\Temporary Internet Files\Content.Word\DSCN0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DSCN0861.jpg"/>
                    <pic:cNvPicPr>
                      <a:picLocks noChangeAspect="1" noChangeArrowheads="1"/>
                    </pic:cNvPicPr>
                  </pic:nvPicPr>
                  <pic:blipFill>
                    <a:blip r:embed="rId27"/>
                    <a:srcRect/>
                    <a:stretch>
                      <a:fillRect/>
                    </a:stretch>
                  </pic:blipFill>
                  <pic:spPr bwMode="auto">
                    <a:xfrm>
                      <a:off x="0" y="0"/>
                      <a:ext cx="2801620" cy="2700020"/>
                    </a:xfrm>
                    <a:prstGeom prst="rect">
                      <a:avLst/>
                    </a:prstGeom>
                    <a:solidFill>
                      <a:srgbClr val="FFFFFF">
                        <a:shade val="85000"/>
                      </a:srgbClr>
                    </a:solidFill>
                    <a:ln w="88900" cap="sq">
                      <a:solidFill>
                        <a:schemeClr val="accent1">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D4F93" w:rsidRDefault="00DD4F93" w:rsidP="00E17214">
      <w:pPr>
        <w:spacing w:after="0"/>
        <w:ind w:left="-851"/>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-528320</wp:posOffset>
            </wp:positionH>
            <wp:positionV relativeFrom="paragraph">
              <wp:posOffset>197485</wp:posOffset>
            </wp:positionV>
            <wp:extent cx="3175000" cy="2433320"/>
            <wp:effectExtent l="95250" t="76200" r="101600" b="81280"/>
            <wp:wrapThrough wrapText="bothSides">
              <wp:wrapPolygon edited="0">
                <wp:start x="-648" y="-676"/>
                <wp:lineTo x="-648" y="22322"/>
                <wp:lineTo x="22032" y="22322"/>
                <wp:lineTo x="22162" y="22322"/>
                <wp:lineTo x="22291" y="21307"/>
                <wp:lineTo x="22291" y="1691"/>
                <wp:lineTo x="22162" y="-338"/>
                <wp:lineTo x="22032" y="-676"/>
                <wp:lineTo x="-648" y="-676"/>
              </wp:wrapPolygon>
            </wp:wrapThrough>
            <wp:docPr id="8" name="Рисунок 2" descr="F:\с компа\конференции\конференция 2011-2012\лукойл познавая мир\фото\DSCN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 компа\конференции\конференция 2011-2012\лукойл познавая мир\фото\DSCN0849.JPG"/>
                    <pic:cNvPicPr>
                      <a:picLocks noChangeAspect="1" noChangeArrowheads="1"/>
                    </pic:cNvPicPr>
                  </pic:nvPicPr>
                  <pic:blipFill>
                    <a:blip r:embed="rId28"/>
                    <a:srcRect/>
                    <a:stretch>
                      <a:fillRect/>
                    </a:stretch>
                  </pic:blipFill>
                  <pic:spPr bwMode="auto">
                    <a:xfrm>
                      <a:off x="0" y="0"/>
                      <a:ext cx="3175000" cy="2433320"/>
                    </a:xfrm>
                    <a:prstGeom prst="rect">
                      <a:avLst/>
                    </a:prstGeom>
                    <a:solidFill>
                      <a:srgbClr val="FFFFFF">
                        <a:shade val="85000"/>
                      </a:srgbClr>
                    </a:solidFill>
                    <a:ln w="88900" cap="sq">
                      <a:solidFill>
                        <a:schemeClr val="accent3">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bl>
      <w:tblPr>
        <w:tblStyle w:val="a5"/>
        <w:tblpPr w:leftFromText="180" w:rightFromText="180" w:vertAnchor="text" w:horzAnchor="margin" w:tblpXSpec="center" w:tblpY="1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DD4F93" w:rsidTr="00DD4F93">
        <w:tc>
          <w:tcPr>
            <w:tcW w:w="4785" w:type="dxa"/>
          </w:tcPr>
          <w:p w:rsidR="00DD4F93" w:rsidRDefault="00DD4F93" w:rsidP="00DD4F93">
            <w:pPr>
              <w:jc w:val="both"/>
              <w:rPr>
                <w:rFonts w:ascii="Times New Roman" w:hAnsi="Times New Roman" w:cs="Times New Roman"/>
                <w:sz w:val="24"/>
                <w:szCs w:val="24"/>
              </w:rPr>
            </w:pPr>
            <w:r>
              <w:rPr>
                <w:rFonts w:ascii="Times New Roman" w:hAnsi="Times New Roman" w:cs="Times New Roman"/>
                <w:sz w:val="24"/>
                <w:szCs w:val="24"/>
              </w:rPr>
              <w:t>Рис. 9. Участие в акции «Покорми птиц»</w:t>
            </w:r>
          </w:p>
        </w:tc>
        <w:tc>
          <w:tcPr>
            <w:tcW w:w="4786" w:type="dxa"/>
          </w:tcPr>
          <w:p w:rsidR="00DD4F93" w:rsidRDefault="00DD4F93" w:rsidP="00DD4F93">
            <w:pPr>
              <w:jc w:val="both"/>
              <w:rPr>
                <w:rFonts w:ascii="Times New Roman" w:hAnsi="Times New Roman" w:cs="Times New Roman"/>
                <w:sz w:val="24"/>
                <w:szCs w:val="24"/>
              </w:rPr>
            </w:pPr>
            <w:r>
              <w:rPr>
                <w:rFonts w:ascii="Times New Roman" w:hAnsi="Times New Roman" w:cs="Times New Roman"/>
                <w:sz w:val="24"/>
                <w:szCs w:val="24"/>
              </w:rPr>
              <w:t>Рис. 10. Установка кормушек</w:t>
            </w:r>
          </w:p>
        </w:tc>
      </w:tr>
    </w:tbl>
    <w:p w:rsidR="00DD4F93" w:rsidRDefault="00DD4F93" w:rsidP="00E17214">
      <w:pPr>
        <w:spacing w:after="0"/>
        <w:ind w:left="-851"/>
        <w:jc w:val="both"/>
        <w:rPr>
          <w:rFonts w:ascii="Times New Roman" w:hAnsi="Times New Roman" w:cs="Times New Roman"/>
          <w:sz w:val="24"/>
          <w:szCs w:val="24"/>
        </w:rPr>
      </w:pPr>
    </w:p>
    <w:p w:rsidR="00DD4F93" w:rsidRDefault="00DD4F93" w:rsidP="00E17214">
      <w:pPr>
        <w:spacing w:after="0"/>
        <w:ind w:left="-851"/>
        <w:jc w:val="both"/>
        <w:rPr>
          <w:rFonts w:ascii="Times New Roman" w:hAnsi="Times New Roman" w:cs="Times New Roman"/>
          <w:sz w:val="24"/>
          <w:szCs w:val="24"/>
        </w:rPr>
      </w:pPr>
    </w:p>
    <w:p w:rsidR="00DD4F93" w:rsidRDefault="00F605CF" w:rsidP="00E17214">
      <w:pPr>
        <w:spacing w:after="0"/>
        <w:ind w:left="-851"/>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3021965</wp:posOffset>
            </wp:positionH>
            <wp:positionV relativeFrom="paragraph">
              <wp:posOffset>332105</wp:posOffset>
            </wp:positionV>
            <wp:extent cx="3023870" cy="2482850"/>
            <wp:effectExtent l="133350" t="133350" r="195580" b="127000"/>
            <wp:wrapThrough wrapText="bothSides">
              <wp:wrapPolygon edited="0">
                <wp:start x="-953" y="-1160"/>
                <wp:lineTo x="-816" y="22705"/>
                <wp:lineTo x="22589" y="22705"/>
                <wp:lineTo x="22725" y="22705"/>
                <wp:lineTo x="22861" y="20550"/>
                <wp:lineTo x="22861" y="1492"/>
                <wp:lineTo x="22997" y="1160"/>
                <wp:lineTo x="22725" y="-663"/>
                <wp:lineTo x="22453" y="-1160"/>
                <wp:lineTo x="-953" y="-1160"/>
              </wp:wrapPolygon>
            </wp:wrapThrough>
            <wp:docPr id="12" name="Рисунок 3" descr="G:\лукойл познавая мир\фото\фото\экотропа\IMG_3537.JPG"/>
            <wp:cNvGraphicFramePr/>
            <a:graphic xmlns:a="http://schemas.openxmlformats.org/drawingml/2006/main">
              <a:graphicData uri="http://schemas.openxmlformats.org/drawingml/2006/picture">
                <pic:pic xmlns:pic="http://schemas.openxmlformats.org/drawingml/2006/picture">
                  <pic:nvPicPr>
                    <pic:cNvPr id="2050" name="Picture 2" descr="G:\лукойл познавая мир\фото\фото\экотропа\IMG_3537.JPG"/>
                    <pic:cNvPicPr>
                      <a:picLocks noChangeAspect="1" noChangeArrowheads="1"/>
                    </pic:cNvPicPr>
                  </pic:nvPicPr>
                  <pic:blipFill>
                    <a:blip r:embed="rId29"/>
                    <a:srcRect/>
                    <a:stretch>
                      <a:fillRect/>
                    </a:stretch>
                  </pic:blipFill>
                  <pic:spPr bwMode="auto">
                    <a:xfrm>
                      <a:off x="0" y="0"/>
                      <a:ext cx="3023870" cy="2482850"/>
                    </a:xfrm>
                    <a:prstGeom prst="rect">
                      <a:avLst/>
                    </a:prstGeom>
                    <a:ln w="38100" cap="sq">
                      <a:solidFill>
                        <a:schemeClr val="accent1">
                          <a:lumMod val="60000"/>
                          <a:lumOff val="40000"/>
                        </a:schemeClr>
                      </a:solidFill>
                      <a:prstDash val="solid"/>
                      <a:miter lim="800000"/>
                    </a:ln>
                    <a:effectLst>
                      <a:glow rad="139700">
                        <a:schemeClr val="accent4">
                          <a:satMod val="175000"/>
                          <a:alpha val="40000"/>
                        </a:schemeClr>
                      </a:glow>
                      <a:outerShdw blurRad="50800" dist="38100" dir="2700000" algn="tl" rotWithShape="0">
                        <a:srgbClr val="000000">
                          <a:alpha val="43000"/>
                        </a:srgbClr>
                      </a:outerShdw>
                    </a:effectLst>
                  </pic:spPr>
                </pic:pic>
              </a:graphicData>
            </a:graphic>
          </wp:anchor>
        </w:drawing>
      </w:r>
    </w:p>
    <w:p w:rsidR="00BB48B7" w:rsidRDefault="00F605CF" w:rsidP="00E17214">
      <w:pPr>
        <w:spacing w:after="0"/>
        <w:ind w:left="-851"/>
        <w:jc w:val="both"/>
        <w:rPr>
          <w:rFonts w:ascii="Times New Roman" w:hAnsi="Times New Roman" w:cs="Times New Roman"/>
          <w:sz w:val="24"/>
          <w:szCs w:val="24"/>
        </w:rPr>
      </w:pPr>
      <w:r w:rsidRPr="00F605CF">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-412115</wp:posOffset>
            </wp:positionH>
            <wp:positionV relativeFrom="paragraph">
              <wp:posOffset>130175</wp:posOffset>
            </wp:positionV>
            <wp:extent cx="2872105" cy="2376170"/>
            <wp:effectExtent l="133350" t="133350" r="194945" b="138430"/>
            <wp:wrapThrough wrapText="bothSides">
              <wp:wrapPolygon edited="0">
                <wp:start x="-1003" y="-1212"/>
                <wp:lineTo x="-860" y="22858"/>
                <wp:lineTo x="22636" y="22858"/>
                <wp:lineTo x="22780" y="22858"/>
                <wp:lineTo x="22923" y="21300"/>
                <wp:lineTo x="22923" y="1559"/>
                <wp:lineTo x="23066" y="1212"/>
                <wp:lineTo x="22780" y="-693"/>
                <wp:lineTo x="22493" y="-1212"/>
                <wp:lineTo x="-1003" y="-1212"/>
              </wp:wrapPolygon>
            </wp:wrapThrough>
            <wp:docPr id="11" name="Рисунок 2" descr="G:\лукойл познавая мир\фото\фото\экотропа\IMG_3552.JPG"/>
            <wp:cNvGraphicFramePr/>
            <a:graphic xmlns:a="http://schemas.openxmlformats.org/drawingml/2006/main">
              <a:graphicData uri="http://schemas.openxmlformats.org/drawingml/2006/picture">
                <pic:pic xmlns:pic="http://schemas.openxmlformats.org/drawingml/2006/picture">
                  <pic:nvPicPr>
                    <pic:cNvPr id="2053" name="Picture 5" descr="G:\лукойл познавая мир\фото\фото\экотропа\IMG_3552.JPG"/>
                    <pic:cNvPicPr>
                      <a:picLocks noChangeAspect="1" noChangeArrowheads="1"/>
                    </pic:cNvPicPr>
                  </pic:nvPicPr>
                  <pic:blipFill>
                    <a:blip r:embed="rId30"/>
                    <a:srcRect/>
                    <a:stretch>
                      <a:fillRect/>
                    </a:stretch>
                  </pic:blipFill>
                  <pic:spPr bwMode="auto">
                    <a:xfrm>
                      <a:off x="0" y="0"/>
                      <a:ext cx="2872105" cy="2376170"/>
                    </a:xfrm>
                    <a:prstGeom prst="rect">
                      <a:avLst/>
                    </a:prstGeom>
                    <a:ln w="38100" cap="sq">
                      <a:solidFill>
                        <a:schemeClr val="accent3">
                          <a:lumMod val="60000"/>
                          <a:lumOff val="40000"/>
                        </a:schemeClr>
                      </a:solidFill>
                      <a:prstDash val="solid"/>
                      <a:miter lim="800000"/>
                    </a:ln>
                    <a:effectLst>
                      <a:glow rad="139700">
                        <a:schemeClr val="accent5">
                          <a:satMod val="175000"/>
                          <a:alpha val="40000"/>
                        </a:schemeClr>
                      </a:glow>
                      <a:outerShdw blurRad="50800" dist="38100" dir="2700000" algn="tl" rotWithShape="0">
                        <a:srgbClr val="000000">
                          <a:alpha val="43000"/>
                        </a:srgbClr>
                      </a:outerShdw>
                    </a:effectLst>
                  </pic:spPr>
                </pic:pic>
              </a:graphicData>
            </a:graphic>
          </wp:anchor>
        </w:drawing>
      </w:r>
    </w:p>
    <w:tbl>
      <w:tblPr>
        <w:tblStyle w:val="a5"/>
        <w:tblpPr w:leftFromText="180" w:rightFromText="180" w:vertAnchor="text" w:horzAnchor="margin" w:tblpXSpec="center" w:tblpY="1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F605CF" w:rsidTr="00A116A7">
        <w:tc>
          <w:tcPr>
            <w:tcW w:w="4785" w:type="dxa"/>
          </w:tcPr>
          <w:p w:rsidR="00F605CF" w:rsidRDefault="00F605CF" w:rsidP="00F605CF">
            <w:pPr>
              <w:jc w:val="both"/>
              <w:rPr>
                <w:rFonts w:ascii="Times New Roman" w:hAnsi="Times New Roman" w:cs="Times New Roman"/>
                <w:sz w:val="24"/>
                <w:szCs w:val="24"/>
              </w:rPr>
            </w:pPr>
            <w:r>
              <w:rPr>
                <w:rFonts w:ascii="Times New Roman" w:hAnsi="Times New Roman" w:cs="Times New Roman"/>
                <w:sz w:val="24"/>
                <w:szCs w:val="24"/>
              </w:rPr>
              <w:t>Рис.11. Установка скворечников</w:t>
            </w:r>
          </w:p>
        </w:tc>
        <w:tc>
          <w:tcPr>
            <w:tcW w:w="4786" w:type="dxa"/>
          </w:tcPr>
          <w:p w:rsidR="00F605CF" w:rsidRDefault="00F605CF" w:rsidP="00A116A7">
            <w:pPr>
              <w:jc w:val="both"/>
              <w:rPr>
                <w:rFonts w:ascii="Times New Roman" w:hAnsi="Times New Roman" w:cs="Times New Roman"/>
                <w:sz w:val="24"/>
                <w:szCs w:val="24"/>
              </w:rPr>
            </w:pPr>
            <w:r>
              <w:rPr>
                <w:rFonts w:ascii="Times New Roman" w:hAnsi="Times New Roman" w:cs="Times New Roman"/>
                <w:sz w:val="24"/>
                <w:szCs w:val="24"/>
              </w:rPr>
              <w:t>Рис. 10.  Участие в международной акции «День птиц»</w:t>
            </w:r>
          </w:p>
        </w:tc>
      </w:tr>
    </w:tbl>
    <w:p w:rsidR="00BB48B7" w:rsidRDefault="00BB48B7" w:rsidP="00E17214">
      <w:pPr>
        <w:spacing w:after="0"/>
        <w:ind w:left="-851"/>
        <w:jc w:val="both"/>
        <w:rPr>
          <w:rFonts w:ascii="Times New Roman" w:hAnsi="Times New Roman" w:cs="Times New Roman"/>
          <w:sz w:val="24"/>
          <w:szCs w:val="24"/>
        </w:rPr>
      </w:pPr>
    </w:p>
    <w:p w:rsidR="00134C1C" w:rsidRDefault="00134C1C" w:rsidP="00E17214">
      <w:pPr>
        <w:spacing w:after="0"/>
        <w:ind w:left="-851"/>
        <w:jc w:val="both"/>
        <w:rPr>
          <w:rFonts w:ascii="Times New Roman" w:hAnsi="Times New Roman" w:cs="Times New Roman"/>
          <w:sz w:val="24"/>
          <w:szCs w:val="24"/>
        </w:rPr>
      </w:pPr>
    </w:p>
    <w:p w:rsidR="00134C1C" w:rsidRDefault="00134C1C" w:rsidP="00E17214">
      <w:pPr>
        <w:spacing w:after="0"/>
        <w:ind w:left="-851"/>
        <w:jc w:val="both"/>
        <w:rPr>
          <w:rFonts w:ascii="Times New Roman" w:hAnsi="Times New Roman" w:cs="Times New Roman"/>
          <w:sz w:val="24"/>
          <w:szCs w:val="24"/>
        </w:rPr>
      </w:pPr>
    </w:p>
    <w:p w:rsidR="00134C1C" w:rsidRDefault="00134C1C" w:rsidP="00E17214">
      <w:pPr>
        <w:spacing w:after="0"/>
        <w:ind w:left="-851"/>
        <w:jc w:val="both"/>
        <w:rPr>
          <w:rFonts w:ascii="Times New Roman" w:hAnsi="Times New Roman" w:cs="Times New Roman"/>
          <w:sz w:val="24"/>
          <w:szCs w:val="24"/>
        </w:rPr>
      </w:pPr>
    </w:p>
    <w:p w:rsidR="00134C1C" w:rsidRDefault="00134C1C" w:rsidP="00E17214">
      <w:pPr>
        <w:spacing w:after="0"/>
        <w:ind w:left="-851"/>
        <w:jc w:val="both"/>
        <w:rPr>
          <w:rFonts w:ascii="Times New Roman" w:hAnsi="Times New Roman" w:cs="Times New Roman"/>
          <w:sz w:val="24"/>
          <w:szCs w:val="24"/>
        </w:rPr>
      </w:pPr>
    </w:p>
    <w:p w:rsidR="00134C1C" w:rsidRDefault="00134C1C" w:rsidP="00E17214">
      <w:pPr>
        <w:spacing w:after="0"/>
        <w:ind w:left="-851"/>
        <w:jc w:val="both"/>
        <w:rPr>
          <w:rFonts w:ascii="Times New Roman" w:hAnsi="Times New Roman" w:cs="Times New Roman"/>
          <w:sz w:val="24"/>
          <w:szCs w:val="24"/>
        </w:rPr>
      </w:pPr>
    </w:p>
    <w:p w:rsidR="00696D61" w:rsidRDefault="00696D61" w:rsidP="00696D61">
      <w:pPr>
        <w:spacing w:after="0"/>
        <w:jc w:val="right"/>
        <w:rPr>
          <w:rFonts w:ascii="Times New Roman" w:hAnsi="Times New Roman" w:cs="Times New Roman"/>
          <w:sz w:val="24"/>
          <w:szCs w:val="24"/>
        </w:rPr>
      </w:pPr>
    </w:p>
    <w:p w:rsidR="000345FA" w:rsidRPr="000345FA" w:rsidRDefault="00696D61" w:rsidP="00696D61">
      <w:pPr>
        <w:spacing w:after="0"/>
        <w:jc w:val="right"/>
        <w:rPr>
          <w:rFonts w:ascii="Times New Roman" w:hAnsi="Times New Roman" w:cs="Times New Roman"/>
          <w:sz w:val="24"/>
          <w:szCs w:val="24"/>
        </w:rPr>
      </w:pPr>
      <w:r>
        <w:rPr>
          <w:rFonts w:ascii="Times New Roman" w:hAnsi="Times New Roman" w:cs="Times New Roman"/>
          <w:sz w:val="24"/>
          <w:szCs w:val="24"/>
        </w:rPr>
        <w:t>Приложение 7</w:t>
      </w:r>
    </w:p>
    <w:p w:rsidR="00DC0C88" w:rsidRDefault="00DC0C88" w:rsidP="00DC0C88">
      <w:pPr>
        <w:spacing w:after="0"/>
        <w:jc w:val="center"/>
        <w:rPr>
          <w:rFonts w:ascii="Times New Roman" w:hAnsi="Times New Roman" w:cs="Times New Roman"/>
          <w:b/>
          <w:sz w:val="24"/>
          <w:szCs w:val="24"/>
        </w:rPr>
      </w:pPr>
      <w:r>
        <w:rPr>
          <w:rFonts w:ascii="Times New Roman" w:hAnsi="Times New Roman" w:cs="Times New Roman"/>
          <w:b/>
          <w:sz w:val="24"/>
          <w:szCs w:val="24"/>
        </w:rPr>
        <w:t>Краткая научная статья</w:t>
      </w:r>
    </w:p>
    <w:p w:rsidR="00DC0C88" w:rsidRPr="00DC0C88" w:rsidRDefault="00DC0C88" w:rsidP="00696D61">
      <w:pPr>
        <w:spacing w:after="0"/>
        <w:jc w:val="center"/>
        <w:rPr>
          <w:rFonts w:ascii="Times New Roman" w:hAnsi="Times New Roman" w:cs="Times New Roman"/>
          <w:b/>
        </w:rPr>
      </w:pPr>
      <w:r w:rsidRPr="00DC0C88">
        <w:rPr>
          <w:rFonts w:ascii="Times New Roman" w:hAnsi="Times New Roman" w:cs="Times New Roman"/>
          <w:b/>
        </w:rPr>
        <w:t>ОПРЕДЕЛЕНИЕ КАЧЕСТВА ВОДЫ ПО НЕКОТОРЫМ ГИДРОХИМИЧЕСКИМ ПОКАЗАТЕЛЯМ НА ПРИМЕРЕ РЕКИ БОЛЬШАЯ ПЕЧОРА, ОЗЕР ГОЛУБОЕ И СОЛДАТСКОЕ В НАО</w:t>
      </w:r>
    </w:p>
    <w:p w:rsidR="00DC0C88" w:rsidRPr="00DC0C88" w:rsidRDefault="00DC0C88" w:rsidP="00696D61">
      <w:pPr>
        <w:spacing w:after="0"/>
        <w:jc w:val="center"/>
        <w:rPr>
          <w:rFonts w:ascii="Times New Roman" w:hAnsi="Times New Roman" w:cs="Times New Roman"/>
          <w:b/>
        </w:rPr>
      </w:pPr>
    </w:p>
    <w:p w:rsidR="00DC0C88" w:rsidRPr="00DC0C88" w:rsidRDefault="00DC0C88" w:rsidP="00696D61">
      <w:pPr>
        <w:spacing w:after="0"/>
        <w:jc w:val="center"/>
        <w:rPr>
          <w:rFonts w:ascii="Times New Roman" w:hAnsi="Times New Roman" w:cs="Times New Roman"/>
        </w:rPr>
      </w:pPr>
      <w:r w:rsidRPr="00DC0C88">
        <w:rPr>
          <w:rFonts w:ascii="Times New Roman" w:hAnsi="Times New Roman" w:cs="Times New Roman"/>
        </w:rPr>
        <w:t xml:space="preserve">Автор: </w:t>
      </w:r>
      <w:proofErr w:type="spellStart"/>
      <w:r w:rsidRPr="00DC0C88">
        <w:rPr>
          <w:rFonts w:ascii="Times New Roman" w:hAnsi="Times New Roman" w:cs="Times New Roman"/>
        </w:rPr>
        <w:t>Коробанова</w:t>
      </w:r>
      <w:proofErr w:type="spellEnd"/>
      <w:r w:rsidRPr="00DC0C88">
        <w:rPr>
          <w:rFonts w:ascii="Times New Roman" w:hAnsi="Times New Roman" w:cs="Times New Roman"/>
        </w:rPr>
        <w:t xml:space="preserve"> Ольга, 11 класс</w:t>
      </w:r>
    </w:p>
    <w:p w:rsidR="00DC0C88" w:rsidRPr="00DC0C88" w:rsidRDefault="00DC0C88" w:rsidP="00696D61">
      <w:pPr>
        <w:spacing w:after="0"/>
        <w:jc w:val="center"/>
        <w:rPr>
          <w:rFonts w:ascii="Times New Roman" w:hAnsi="Times New Roman" w:cs="Times New Roman"/>
        </w:rPr>
      </w:pPr>
      <w:r w:rsidRPr="00DC0C88">
        <w:rPr>
          <w:rFonts w:ascii="Times New Roman" w:hAnsi="Times New Roman" w:cs="Times New Roman"/>
        </w:rPr>
        <w:t>МБОУ «СОШ п</w:t>
      </w:r>
      <w:proofErr w:type="gramStart"/>
      <w:r w:rsidRPr="00DC0C88">
        <w:rPr>
          <w:rFonts w:ascii="Times New Roman" w:hAnsi="Times New Roman" w:cs="Times New Roman"/>
        </w:rPr>
        <w:t>.И</w:t>
      </w:r>
      <w:proofErr w:type="gramEnd"/>
      <w:r w:rsidRPr="00DC0C88">
        <w:rPr>
          <w:rFonts w:ascii="Times New Roman" w:hAnsi="Times New Roman" w:cs="Times New Roman"/>
        </w:rPr>
        <w:t>скателей», НАО, п. Искателей.</w:t>
      </w:r>
    </w:p>
    <w:p w:rsidR="00DC0C88" w:rsidRPr="00DC0C88" w:rsidRDefault="00DC0C88" w:rsidP="00696D61">
      <w:pPr>
        <w:spacing w:after="0"/>
        <w:jc w:val="center"/>
        <w:rPr>
          <w:rFonts w:ascii="Times New Roman" w:hAnsi="Times New Roman" w:cs="Times New Roman"/>
        </w:rPr>
      </w:pPr>
      <w:r w:rsidRPr="00DC0C88">
        <w:rPr>
          <w:rFonts w:ascii="Times New Roman" w:hAnsi="Times New Roman" w:cs="Times New Roman"/>
        </w:rPr>
        <w:t>Руководитель: Гвоздева Ольга Алексеевна.</w:t>
      </w:r>
    </w:p>
    <w:p w:rsidR="00DC0C88" w:rsidRPr="00DC0C88" w:rsidRDefault="00DC0C88" w:rsidP="00DC0C88">
      <w:pPr>
        <w:spacing w:after="0"/>
        <w:jc w:val="both"/>
        <w:rPr>
          <w:rFonts w:ascii="Times New Roman" w:hAnsi="Times New Roman" w:cs="Times New Roman"/>
        </w:rPr>
      </w:pPr>
    </w:p>
    <w:p w:rsidR="00DC0C88" w:rsidRPr="00DC0C88" w:rsidRDefault="00DC0C88" w:rsidP="00DC0C88">
      <w:pPr>
        <w:spacing w:after="0"/>
        <w:jc w:val="both"/>
        <w:rPr>
          <w:rFonts w:ascii="Times New Roman" w:hAnsi="Times New Roman" w:cs="Times New Roman"/>
        </w:rPr>
      </w:pPr>
      <w:r w:rsidRPr="00DC0C88">
        <w:rPr>
          <w:rFonts w:ascii="Times New Roman" w:hAnsi="Times New Roman" w:cs="Times New Roman"/>
        </w:rPr>
        <w:t>Вода – это основа жизни, драгоценный дар природ. Мы пользуемся ей ежедневно. Наша страна обладает пятой частью мировых запасов пресной воды. И это делает Россию одной из самых богатых в этом отношении государств мира. Однако одной из самых острых экологических проблем мира является дефицит и качество питьевой воды[4].</w:t>
      </w:r>
    </w:p>
    <w:p w:rsidR="00DC0C88" w:rsidRPr="00DC0C88" w:rsidRDefault="00DC0C88" w:rsidP="00DC0C88">
      <w:pPr>
        <w:spacing w:after="0"/>
        <w:jc w:val="both"/>
        <w:rPr>
          <w:rFonts w:ascii="Times New Roman" w:hAnsi="Times New Roman" w:cs="Times New Roman"/>
        </w:rPr>
      </w:pPr>
      <w:r w:rsidRPr="00DC0C88">
        <w:rPr>
          <w:rFonts w:ascii="Times New Roman" w:hAnsi="Times New Roman" w:cs="Times New Roman"/>
        </w:rPr>
        <w:t xml:space="preserve">НАО, входящий в состав Архангельской области, является районом, где проблема загрязнения  пресной воды актуальна и требует пристального внимания. </w:t>
      </w:r>
      <w:proofErr w:type="gramStart"/>
      <w:r w:rsidRPr="00DC0C88">
        <w:rPr>
          <w:rFonts w:ascii="Times New Roman" w:hAnsi="Times New Roman" w:cs="Times New Roman"/>
        </w:rPr>
        <w:t>Население города Нарьян-Мара и большинства поселков НАО используют воду в качестве питьевой, взятую с реки Большая Печора.</w:t>
      </w:r>
      <w:proofErr w:type="gramEnd"/>
      <w:r w:rsidRPr="00DC0C88">
        <w:rPr>
          <w:rFonts w:ascii="Times New Roman" w:hAnsi="Times New Roman" w:cs="Times New Roman"/>
        </w:rPr>
        <w:t xml:space="preserve"> Поэтому нами было принято решение проанализировать качество воды, которая используется населением, по некоторым гидрохимическим показателям и определить пригодность ее использования в качестве пищевой. Для этого нами были взяты пробы воды с р. Большая Печора (район п. Искателей), а также с озер </w:t>
      </w:r>
      <w:proofErr w:type="gramStart"/>
      <w:r w:rsidRPr="00DC0C88">
        <w:rPr>
          <w:rFonts w:ascii="Times New Roman" w:hAnsi="Times New Roman" w:cs="Times New Roman"/>
        </w:rPr>
        <w:t>Голубое</w:t>
      </w:r>
      <w:proofErr w:type="gramEnd"/>
      <w:r w:rsidRPr="00DC0C88">
        <w:rPr>
          <w:rFonts w:ascii="Times New Roman" w:hAnsi="Times New Roman" w:cs="Times New Roman"/>
        </w:rPr>
        <w:t xml:space="preserve"> и Солдатское.</w:t>
      </w:r>
    </w:p>
    <w:p w:rsidR="00DC0C88" w:rsidRPr="00DC0C88" w:rsidRDefault="00DC0C88" w:rsidP="00DC0C88">
      <w:pPr>
        <w:spacing w:after="0"/>
        <w:jc w:val="both"/>
        <w:rPr>
          <w:rFonts w:ascii="Times New Roman" w:hAnsi="Times New Roman" w:cs="Times New Roman"/>
        </w:rPr>
      </w:pPr>
      <w:r w:rsidRPr="00DC0C88">
        <w:rPr>
          <w:rFonts w:ascii="Times New Roman" w:hAnsi="Times New Roman" w:cs="Times New Roman"/>
          <w:b/>
          <w:u w:val="single"/>
        </w:rPr>
        <w:t xml:space="preserve">Цель </w:t>
      </w:r>
      <w:proofErr w:type="spellStart"/>
      <w:r w:rsidRPr="00DC0C88">
        <w:rPr>
          <w:rFonts w:ascii="Times New Roman" w:hAnsi="Times New Roman" w:cs="Times New Roman"/>
          <w:b/>
          <w:u w:val="single"/>
        </w:rPr>
        <w:t>работы</w:t>
      </w:r>
      <w:proofErr w:type="gramStart"/>
      <w:r w:rsidRPr="00DC0C88">
        <w:rPr>
          <w:rFonts w:ascii="Times New Roman" w:hAnsi="Times New Roman" w:cs="Times New Roman"/>
          <w:b/>
          <w:u w:val="single"/>
        </w:rPr>
        <w:t>:</w:t>
      </w:r>
      <w:r w:rsidRPr="00DC0C88">
        <w:rPr>
          <w:rFonts w:ascii="Times New Roman" w:hAnsi="Times New Roman" w:cs="Times New Roman"/>
        </w:rPr>
        <w:t>И</w:t>
      </w:r>
      <w:proofErr w:type="gramEnd"/>
      <w:r w:rsidRPr="00DC0C88">
        <w:rPr>
          <w:rFonts w:ascii="Times New Roman" w:hAnsi="Times New Roman" w:cs="Times New Roman"/>
        </w:rPr>
        <w:t>сследовать</w:t>
      </w:r>
      <w:proofErr w:type="spellEnd"/>
      <w:r w:rsidRPr="00DC0C88">
        <w:rPr>
          <w:rFonts w:ascii="Times New Roman" w:hAnsi="Times New Roman" w:cs="Times New Roman"/>
        </w:rPr>
        <w:t xml:space="preserve"> гидрохимические показатели качества воды  в пробах, взятых с  р. Большая Печора (район п. Искателей), озер Голубое и Солдатское для определения ее пригодности использования в качестве пищевой.</w:t>
      </w:r>
    </w:p>
    <w:p w:rsidR="00DC0C88" w:rsidRPr="00DC0C88" w:rsidRDefault="00DC0C88" w:rsidP="00DC0C88">
      <w:pPr>
        <w:spacing w:after="0"/>
        <w:jc w:val="both"/>
        <w:rPr>
          <w:rFonts w:ascii="Times New Roman" w:hAnsi="Times New Roman" w:cs="Times New Roman"/>
        </w:rPr>
      </w:pPr>
      <w:r w:rsidRPr="00DC0C88">
        <w:rPr>
          <w:rFonts w:ascii="Times New Roman" w:hAnsi="Times New Roman" w:cs="Times New Roman"/>
          <w:b/>
          <w:bCs/>
          <w:u w:val="single"/>
        </w:rPr>
        <w:t>Задачи</w:t>
      </w:r>
      <w:r w:rsidRPr="00DC0C88">
        <w:rPr>
          <w:rFonts w:ascii="Times New Roman" w:hAnsi="Times New Roman" w:cs="Times New Roman"/>
          <w:b/>
          <w:bCs/>
        </w:rPr>
        <w:t>:</w:t>
      </w:r>
    </w:p>
    <w:p w:rsidR="00DC0C88" w:rsidRPr="00DC0C88" w:rsidRDefault="00DC0C88" w:rsidP="00DC0C88">
      <w:pPr>
        <w:spacing w:after="0"/>
        <w:jc w:val="both"/>
        <w:rPr>
          <w:rFonts w:ascii="Times New Roman" w:hAnsi="Times New Roman" w:cs="Times New Roman"/>
        </w:rPr>
      </w:pPr>
      <w:r w:rsidRPr="00DC0C88">
        <w:rPr>
          <w:rFonts w:ascii="Times New Roman" w:hAnsi="Times New Roman" w:cs="Times New Roman"/>
          <w:b/>
          <w:bCs/>
        </w:rPr>
        <w:t>1.</w:t>
      </w:r>
      <w:r w:rsidRPr="00DC0C88">
        <w:rPr>
          <w:rFonts w:ascii="Times New Roman" w:hAnsi="Times New Roman" w:cs="Times New Roman"/>
        </w:rPr>
        <w:t xml:space="preserve"> Изучить информацию в СМИ и научной литературе о воде и ее влиянии на организм человека.</w:t>
      </w:r>
    </w:p>
    <w:p w:rsidR="00DC0C88" w:rsidRPr="00DC0C88" w:rsidRDefault="00DC0C88" w:rsidP="00DC0C88">
      <w:pPr>
        <w:spacing w:after="0"/>
        <w:jc w:val="both"/>
        <w:rPr>
          <w:rFonts w:ascii="Times New Roman" w:hAnsi="Times New Roman" w:cs="Times New Roman"/>
        </w:rPr>
      </w:pPr>
      <w:r w:rsidRPr="00DC0C88">
        <w:rPr>
          <w:rFonts w:ascii="Times New Roman" w:hAnsi="Times New Roman" w:cs="Times New Roman"/>
          <w:b/>
        </w:rPr>
        <w:t xml:space="preserve">2. </w:t>
      </w:r>
      <w:r w:rsidRPr="00DC0C88">
        <w:rPr>
          <w:rFonts w:ascii="Times New Roman" w:hAnsi="Times New Roman" w:cs="Times New Roman"/>
        </w:rPr>
        <w:t>Провести гидрохимический анализ по определению показателей качества воды, взятых с р. Печора, озер Голубое и Солдатское.</w:t>
      </w:r>
    </w:p>
    <w:p w:rsidR="00DC0C88" w:rsidRPr="00DC0C88" w:rsidRDefault="00DC0C88" w:rsidP="00DC0C88">
      <w:pPr>
        <w:spacing w:after="0"/>
        <w:jc w:val="both"/>
        <w:rPr>
          <w:rFonts w:ascii="Times New Roman" w:hAnsi="Times New Roman" w:cs="Times New Roman"/>
        </w:rPr>
      </w:pPr>
      <w:r w:rsidRPr="00DC0C88">
        <w:rPr>
          <w:rFonts w:ascii="Times New Roman" w:hAnsi="Times New Roman" w:cs="Times New Roman"/>
          <w:b/>
        </w:rPr>
        <w:t xml:space="preserve">3. </w:t>
      </w:r>
      <w:r w:rsidRPr="00DC0C88">
        <w:rPr>
          <w:rFonts w:ascii="Times New Roman" w:hAnsi="Times New Roman" w:cs="Times New Roman"/>
        </w:rPr>
        <w:t>Проанализировать полученные результаты.</w:t>
      </w:r>
    </w:p>
    <w:p w:rsidR="00DC0C88" w:rsidRPr="00DC0C88" w:rsidRDefault="00DC0C88" w:rsidP="00DC0C88">
      <w:pPr>
        <w:spacing w:after="0"/>
        <w:jc w:val="both"/>
        <w:rPr>
          <w:rFonts w:ascii="Times New Roman" w:hAnsi="Times New Roman" w:cs="Times New Roman"/>
        </w:rPr>
      </w:pPr>
      <w:r w:rsidRPr="00DC0C88">
        <w:rPr>
          <w:rFonts w:ascii="Times New Roman" w:hAnsi="Times New Roman" w:cs="Times New Roman"/>
          <w:b/>
        </w:rPr>
        <w:t xml:space="preserve">4. </w:t>
      </w:r>
      <w:r w:rsidRPr="00DC0C88">
        <w:rPr>
          <w:rFonts w:ascii="Times New Roman" w:hAnsi="Times New Roman" w:cs="Times New Roman"/>
        </w:rPr>
        <w:t>Сделать соответствующие выводы.</w:t>
      </w:r>
    </w:p>
    <w:p w:rsidR="00DC0C88" w:rsidRPr="00DC0C88" w:rsidRDefault="00DC0C88" w:rsidP="00DC0C88">
      <w:pPr>
        <w:spacing w:after="0"/>
        <w:jc w:val="both"/>
        <w:rPr>
          <w:rFonts w:ascii="Times New Roman" w:hAnsi="Times New Roman" w:cs="Times New Roman"/>
        </w:rPr>
      </w:pPr>
      <w:r w:rsidRPr="00DC0C88">
        <w:rPr>
          <w:rFonts w:ascii="Times New Roman" w:hAnsi="Times New Roman" w:cs="Times New Roman"/>
          <w:b/>
          <w:u w:val="single"/>
        </w:rPr>
        <w:t>Методы исследования:</w:t>
      </w:r>
      <w:r w:rsidRPr="00DC0C88">
        <w:rPr>
          <w:rFonts w:ascii="Times New Roman" w:hAnsi="Times New Roman" w:cs="Times New Roman"/>
        </w:rPr>
        <w:t xml:space="preserve"> гидрохимические. Исследования качества воды проводились по следующим показателям: рН, железо общее, нитраты, нитриты, нефтепродукты, вкус и привкус.</w:t>
      </w:r>
    </w:p>
    <w:p w:rsidR="00DC0C88" w:rsidRPr="00DC0C88" w:rsidRDefault="00DC0C88" w:rsidP="00DC0C88">
      <w:pPr>
        <w:spacing w:after="0"/>
        <w:jc w:val="both"/>
        <w:rPr>
          <w:rFonts w:ascii="Times New Roman" w:hAnsi="Times New Roman" w:cs="Times New Roman"/>
        </w:rPr>
      </w:pPr>
      <w:r w:rsidRPr="00DC0C88">
        <w:rPr>
          <w:rFonts w:ascii="Times New Roman" w:hAnsi="Times New Roman" w:cs="Times New Roman"/>
          <w:b/>
          <w:u w:val="single"/>
        </w:rPr>
        <w:t>Место исследования:</w:t>
      </w:r>
      <w:r w:rsidRPr="00DC0C88">
        <w:rPr>
          <w:rFonts w:ascii="Times New Roman" w:hAnsi="Times New Roman" w:cs="Times New Roman"/>
        </w:rPr>
        <w:t xml:space="preserve"> Для проведения анализа воды нами были взяты пробы из реки Большая Печора в двух местах: в центральной части и в области береговой линии в районе п</w:t>
      </w:r>
      <w:proofErr w:type="gramStart"/>
      <w:r w:rsidRPr="00DC0C88">
        <w:rPr>
          <w:rFonts w:ascii="Times New Roman" w:hAnsi="Times New Roman" w:cs="Times New Roman"/>
        </w:rPr>
        <w:t>.И</w:t>
      </w:r>
      <w:proofErr w:type="gramEnd"/>
      <w:r w:rsidRPr="00DC0C88">
        <w:rPr>
          <w:rFonts w:ascii="Times New Roman" w:hAnsi="Times New Roman" w:cs="Times New Roman"/>
        </w:rPr>
        <w:t>скателей. А также был  произведен забор воды с озера Голубое и Солдатское.</w:t>
      </w:r>
    </w:p>
    <w:p w:rsidR="00DC0C88" w:rsidRPr="00DC0C88" w:rsidRDefault="00DC0C88" w:rsidP="00DC0C88">
      <w:pPr>
        <w:spacing w:after="0"/>
        <w:jc w:val="both"/>
        <w:rPr>
          <w:rFonts w:ascii="Times New Roman" w:hAnsi="Times New Roman" w:cs="Times New Roman"/>
          <w:bCs/>
        </w:rPr>
      </w:pPr>
      <w:r w:rsidRPr="00DC0C88">
        <w:rPr>
          <w:rFonts w:ascii="Times New Roman" w:hAnsi="Times New Roman" w:cs="Times New Roman"/>
        </w:rPr>
        <w:t>В 2011-2012 г. на базе нашей школы был организован экологический кружок «Школьный экологический патруль». Основная цель проекта</w:t>
      </w:r>
      <w:r w:rsidRPr="00DC0C88">
        <w:rPr>
          <w:rFonts w:ascii="Times New Roman" w:hAnsi="Times New Roman" w:cs="Times New Roman"/>
          <w:bCs/>
        </w:rPr>
        <w:t xml:space="preserve"> была направлена на изучение качества воды реки Большая Печора и близлежащих водоемов нашего края. Для проведения исследования мы использовали специальные полевые лаборатории производства «</w:t>
      </w:r>
      <w:proofErr w:type="spellStart"/>
      <w:r w:rsidRPr="00DC0C88">
        <w:rPr>
          <w:rFonts w:ascii="Times New Roman" w:hAnsi="Times New Roman" w:cs="Times New Roman"/>
          <w:bCs/>
        </w:rPr>
        <w:t>Кристмас</w:t>
      </w:r>
      <w:proofErr w:type="spellEnd"/>
      <w:r w:rsidRPr="00DC0C88">
        <w:rPr>
          <w:rFonts w:ascii="Times New Roman" w:hAnsi="Times New Roman" w:cs="Times New Roman"/>
          <w:bCs/>
        </w:rPr>
        <w:t>+». Подобного рода лаборатории очень удобно использовать. Для изучения каждого гидрохимического показателя есть отдельные наборы с необходимыми принадлежностями и реактивами.</w:t>
      </w:r>
    </w:p>
    <w:p w:rsidR="00DC0C88" w:rsidRPr="00DC0C88" w:rsidRDefault="00DC0C88" w:rsidP="00DC0C88">
      <w:pPr>
        <w:spacing w:after="0"/>
        <w:jc w:val="both"/>
        <w:rPr>
          <w:rFonts w:ascii="Times New Roman" w:hAnsi="Times New Roman" w:cs="Times New Roman"/>
        </w:rPr>
      </w:pPr>
      <w:r w:rsidRPr="00DC0C88">
        <w:rPr>
          <w:rFonts w:ascii="Times New Roman" w:hAnsi="Times New Roman" w:cs="Times New Roman"/>
        </w:rPr>
        <w:t>Результаты гидрохимических исследований приведены в таблице.</w:t>
      </w:r>
    </w:p>
    <w:p w:rsidR="00DC0C88" w:rsidRPr="00DC0C88" w:rsidRDefault="00DC0C88" w:rsidP="00DC0C88">
      <w:pPr>
        <w:spacing w:after="0"/>
        <w:jc w:val="both"/>
        <w:rPr>
          <w:rFonts w:ascii="Times New Roman" w:hAnsi="Times New Roman" w:cs="Times New Roman"/>
        </w:rPr>
      </w:pPr>
      <w:r w:rsidRPr="00DC0C88">
        <w:rPr>
          <w:rFonts w:ascii="Times New Roman" w:hAnsi="Times New Roman" w:cs="Times New Roman"/>
        </w:rPr>
        <w:t>Таблица 1.</w:t>
      </w:r>
    </w:p>
    <w:p w:rsidR="00DC0C88" w:rsidRPr="00DC0C88" w:rsidRDefault="00DC0C88" w:rsidP="00DC0C88">
      <w:pPr>
        <w:spacing w:after="0"/>
        <w:jc w:val="both"/>
        <w:rPr>
          <w:rFonts w:ascii="Times New Roman" w:hAnsi="Times New Roman" w:cs="Times New Roman"/>
        </w:rPr>
      </w:pPr>
      <w:r w:rsidRPr="00DC0C88">
        <w:rPr>
          <w:rFonts w:ascii="Times New Roman" w:hAnsi="Times New Roman" w:cs="Times New Roman"/>
        </w:rPr>
        <w:t>Результаты исследования проб воды, взятых из р. Большая Печора, озер Солдатское и Голубое.</w:t>
      </w:r>
    </w:p>
    <w:tbl>
      <w:tblPr>
        <w:tblStyle w:val="a5"/>
        <w:tblW w:w="9639" w:type="dxa"/>
        <w:tblInd w:w="108" w:type="dxa"/>
        <w:tblLayout w:type="fixed"/>
        <w:tblLook w:val="04A0" w:firstRow="1" w:lastRow="0" w:firstColumn="1" w:lastColumn="0" w:noHBand="0" w:noVBand="1"/>
      </w:tblPr>
      <w:tblGrid>
        <w:gridCol w:w="1843"/>
        <w:gridCol w:w="1276"/>
        <w:gridCol w:w="709"/>
        <w:gridCol w:w="1275"/>
        <w:gridCol w:w="1418"/>
        <w:gridCol w:w="1417"/>
        <w:gridCol w:w="1701"/>
      </w:tblGrid>
      <w:tr w:rsidR="00DC0C88" w:rsidRPr="00DC0C88" w:rsidTr="00A116A7">
        <w:tc>
          <w:tcPr>
            <w:tcW w:w="1843" w:type="dxa"/>
          </w:tcPr>
          <w:p w:rsidR="00DC0C88" w:rsidRPr="00DC0C88" w:rsidRDefault="00DC0C88" w:rsidP="00DC0C88">
            <w:pPr>
              <w:spacing w:line="276" w:lineRule="auto"/>
              <w:jc w:val="both"/>
              <w:rPr>
                <w:rFonts w:ascii="Times New Roman" w:hAnsi="Times New Roman" w:cs="Times New Roman"/>
              </w:rPr>
            </w:pPr>
            <w:r w:rsidRPr="00DC0C88">
              <w:rPr>
                <w:rFonts w:ascii="Times New Roman" w:hAnsi="Times New Roman" w:cs="Times New Roman"/>
              </w:rPr>
              <w:t>Точки отбора проб</w:t>
            </w:r>
          </w:p>
        </w:tc>
        <w:tc>
          <w:tcPr>
            <w:tcW w:w="1276" w:type="dxa"/>
          </w:tcPr>
          <w:p w:rsidR="00DC0C88" w:rsidRPr="00DC0C88" w:rsidRDefault="00DC0C88" w:rsidP="00DC0C88">
            <w:pPr>
              <w:spacing w:line="276" w:lineRule="auto"/>
              <w:jc w:val="both"/>
              <w:rPr>
                <w:rFonts w:ascii="Times New Roman" w:hAnsi="Times New Roman" w:cs="Times New Roman"/>
              </w:rPr>
            </w:pPr>
            <w:r w:rsidRPr="00DC0C88">
              <w:rPr>
                <w:rFonts w:ascii="Times New Roman" w:hAnsi="Times New Roman" w:cs="Times New Roman"/>
              </w:rPr>
              <w:t>Вкус и привкус</w:t>
            </w:r>
          </w:p>
        </w:tc>
        <w:tc>
          <w:tcPr>
            <w:tcW w:w="709" w:type="dxa"/>
          </w:tcPr>
          <w:p w:rsidR="00DC0C88" w:rsidRPr="00DC0C88" w:rsidRDefault="00DC0C88" w:rsidP="00DC0C88">
            <w:pPr>
              <w:spacing w:line="276" w:lineRule="auto"/>
              <w:jc w:val="both"/>
              <w:rPr>
                <w:rFonts w:ascii="Times New Roman" w:hAnsi="Times New Roman" w:cs="Times New Roman"/>
              </w:rPr>
            </w:pPr>
            <w:r w:rsidRPr="00DC0C88">
              <w:rPr>
                <w:rFonts w:ascii="Times New Roman" w:hAnsi="Times New Roman" w:cs="Times New Roman"/>
              </w:rPr>
              <w:t>рН</w:t>
            </w:r>
          </w:p>
        </w:tc>
        <w:tc>
          <w:tcPr>
            <w:tcW w:w="1275" w:type="dxa"/>
          </w:tcPr>
          <w:p w:rsidR="00DC0C88" w:rsidRPr="00DC0C88" w:rsidRDefault="00DC0C88" w:rsidP="00DC0C88">
            <w:pPr>
              <w:spacing w:line="276" w:lineRule="auto"/>
              <w:jc w:val="both"/>
              <w:rPr>
                <w:rFonts w:ascii="Times New Roman" w:hAnsi="Times New Roman" w:cs="Times New Roman"/>
              </w:rPr>
            </w:pPr>
            <w:r w:rsidRPr="00DC0C88">
              <w:rPr>
                <w:rFonts w:ascii="Times New Roman" w:hAnsi="Times New Roman" w:cs="Times New Roman"/>
              </w:rPr>
              <w:t>Железо общее</w:t>
            </w:r>
          </w:p>
        </w:tc>
        <w:tc>
          <w:tcPr>
            <w:tcW w:w="1418" w:type="dxa"/>
          </w:tcPr>
          <w:p w:rsidR="00DC0C88" w:rsidRPr="00DC0C88" w:rsidRDefault="00DC0C88" w:rsidP="00DC0C88">
            <w:pPr>
              <w:spacing w:line="276" w:lineRule="auto"/>
              <w:jc w:val="both"/>
              <w:rPr>
                <w:rFonts w:ascii="Times New Roman" w:hAnsi="Times New Roman" w:cs="Times New Roman"/>
              </w:rPr>
            </w:pPr>
            <w:r w:rsidRPr="00DC0C88">
              <w:rPr>
                <w:rFonts w:ascii="Times New Roman" w:hAnsi="Times New Roman" w:cs="Times New Roman"/>
              </w:rPr>
              <w:t xml:space="preserve">Нитраты </w:t>
            </w:r>
          </w:p>
        </w:tc>
        <w:tc>
          <w:tcPr>
            <w:tcW w:w="1417" w:type="dxa"/>
          </w:tcPr>
          <w:p w:rsidR="00DC0C88" w:rsidRPr="00DC0C88" w:rsidRDefault="00DC0C88" w:rsidP="00DC0C88">
            <w:pPr>
              <w:spacing w:line="276" w:lineRule="auto"/>
              <w:jc w:val="both"/>
              <w:rPr>
                <w:rFonts w:ascii="Times New Roman" w:hAnsi="Times New Roman" w:cs="Times New Roman"/>
              </w:rPr>
            </w:pPr>
            <w:r w:rsidRPr="00DC0C88">
              <w:rPr>
                <w:rFonts w:ascii="Times New Roman" w:hAnsi="Times New Roman" w:cs="Times New Roman"/>
              </w:rPr>
              <w:t xml:space="preserve">Нитриты </w:t>
            </w:r>
          </w:p>
        </w:tc>
        <w:tc>
          <w:tcPr>
            <w:tcW w:w="1701" w:type="dxa"/>
          </w:tcPr>
          <w:p w:rsidR="00DC0C88" w:rsidRPr="00DC0C88" w:rsidRDefault="00DC0C88" w:rsidP="00DC0C88">
            <w:pPr>
              <w:spacing w:line="276" w:lineRule="auto"/>
              <w:jc w:val="both"/>
              <w:rPr>
                <w:rFonts w:ascii="Times New Roman" w:hAnsi="Times New Roman" w:cs="Times New Roman"/>
              </w:rPr>
            </w:pPr>
            <w:r w:rsidRPr="00DC0C88">
              <w:rPr>
                <w:rFonts w:ascii="Times New Roman" w:hAnsi="Times New Roman" w:cs="Times New Roman"/>
              </w:rPr>
              <w:t>Нефтепродукты</w:t>
            </w:r>
          </w:p>
        </w:tc>
      </w:tr>
      <w:tr w:rsidR="00DC0C88" w:rsidRPr="00DC0C88" w:rsidTr="00A116A7">
        <w:tc>
          <w:tcPr>
            <w:tcW w:w="1843" w:type="dxa"/>
          </w:tcPr>
          <w:p w:rsidR="00DC0C88" w:rsidRPr="00DC0C88" w:rsidRDefault="00DC0C88" w:rsidP="00DC0C88">
            <w:pPr>
              <w:spacing w:line="276" w:lineRule="auto"/>
              <w:jc w:val="both"/>
              <w:rPr>
                <w:rFonts w:ascii="Times New Roman" w:hAnsi="Times New Roman" w:cs="Times New Roman"/>
              </w:rPr>
            </w:pPr>
            <w:r w:rsidRPr="00DC0C88">
              <w:rPr>
                <w:rFonts w:ascii="Times New Roman" w:hAnsi="Times New Roman" w:cs="Times New Roman"/>
              </w:rPr>
              <w:t>р. Б.Печора</w:t>
            </w:r>
          </w:p>
          <w:p w:rsidR="00DC0C88" w:rsidRPr="00DC0C88" w:rsidRDefault="00DC0C88" w:rsidP="00DC0C88">
            <w:pPr>
              <w:spacing w:line="276" w:lineRule="auto"/>
              <w:jc w:val="both"/>
              <w:rPr>
                <w:rFonts w:ascii="Times New Roman" w:hAnsi="Times New Roman" w:cs="Times New Roman"/>
              </w:rPr>
            </w:pPr>
            <w:r w:rsidRPr="00DC0C88">
              <w:rPr>
                <w:rFonts w:ascii="Times New Roman" w:hAnsi="Times New Roman" w:cs="Times New Roman"/>
              </w:rPr>
              <w:t xml:space="preserve">(центральная </w:t>
            </w:r>
            <w:r w:rsidRPr="00DC0C88">
              <w:rPr>
                <w:rFonts w:ascii="Times New Roman" w:hAnsi="Times New Roman" w:cs="Times New Roman"/>
              </w:rPr>
              <w:lastRenderedPageBreak/>
              <w:t>часть реки)</w:t>
            </w:r>
          </w:p>
        </w:tc>
        <w:tc>
          <w:tcPr>
            <w:tcW w:w="1276" w:type="dxa"/>
          </w:tcPr>
          <w:p w:rsidR="00DC0C88" w:rsidRPr="00DC0C88" w:rsidRDefault="00DC0C88" w:rsidP="00DC0C88">
            <w:pPr>
              <w:spacing w:line="276" w:lineRule="auto"/>
              <w:jc w:val="both"/>
              <w:rPr>
                <w:rFonts w:ascii="Times New Roman" w:hAnsi="Times New Roman" w:cs="Times New Roman"/>
              </w:rPr>
            </w:pPr>
            <w:r w:rsidRPr="00DC0C88">
              <w:rPr>
                <w:rFonts w:ascii="Times New Roman" w:hAnsi="Times New Roman" w:cs="Times New Roman"/>
              </w:rPr>
              <w:lastRenderedPageBreak/>
              <w:t>1 балл</w:t>
            </w:r>
          </w:p>
        </w:tc>
        <w:tc>
          <w:tcPr>
            <w:tcW w:w="709" w:type="dxa"/>
          </w:tcPr>
          <w:p w:rsidR="00DC0C88" w:rsidRPr="00DC0C88" w:rsidRDefault="00DC0C88" w:rsidP="00DC0C88">
            <w:pPr>
              <w:spacing w:line="276" w:lineRule="auto"/>
              <w:jc w:val="both"/>
              <w:rPr>
                <w:rFonts w:ascii="Times New Roman" w:hAnsi="Times New Roman" w:cs="Times New Roman"/>
              </w:rPr>
            </w:pPr>
            <w:r w:rsidRPr="00DC0C88">
              <w:rPr>
                <w:rFonts w:ascii="Times New Roman" w:hAnsi="Times New Roman" w:cs="Times New Roman"/>
              </w:rPr>
              <w:t>6,5</w:t>
            </w:r>
          </w:p>
        </w:tc>
        <w:tc>
          <w:tcPr>
            <w:tcW w:w="1275" w:type="dxa"/>
          </w:tcPr>
          <w:p w:rsidR="00DC0C88" w:rsidRPr="00DC0C88" w:rsidRDefault="00DC0C88" w:rsidP="00DC0C88">
            <w:pPr>
              <w:spacing w:line="276" w:lineRule="auto"/>
              <w:jc w:val="both"/>
              <w:rPr>
                <w:rFonts w:ascii="Times New Roman" w:hAnsi="Times New Roman" w:cs="Times New Roman"/>
              </w:rPr>
            </w:pPr>
            <w:r w:rsidRPr="00DC0C88">
              <w:rPr>
                <w:rFonts w:ascii="Times New Roman" w:hAnsi="Times New Roman" w:cs="Times New Roman"/>
              </w:rPr>
              <w:t>0,13 мг/л</w:t>
            </w:r>
          </w:p>
        </w:tc>
        <w:tc>
          <w:tcPr>
            <w:tcW w:w="1418" w:type="dxa"/>
          </w:tcPr>
          <w:p w:rsidR="00DC0C88" w:rsidRPr="00DC0C88" w:rsidRDefault="00DC0C88" w:rsidP="00DC0C88">
            <w:pPr>
              <w:spacing w:line="276" w:lineRule="auto"/>
              <w:jc w:val="both"/>
              <w:rPr>
                <w:rFonts w:ascii="Times New Roman" w:hAnsi="Times New Roman" w:cs="Times New Roman"/>
              </w:rPr>
            </w:pPr>
            <w:r w:rsidRPr="00DC0C88">
              <w:rPr>
                <w:rFonts w:ascii="Times New Roman" w:hAnsi="Times New Roman" w:cs="Times New Roman"/>
              </w:rPr>
              <w:t>10 мг/л</w:t>
            </w:r>
          </w:p>
        </w:tc>
        <w:tc>
          <w:tcPr>
            <w:tcW w:w="1417" w:type="dxa"/>
          </w:tcPr>
          <w:p w:rsidR="00DC0C88" w:rsidRPr="00DC0C88" w:rsidRDefault="00DC0C88" w:rsidP="00DC0C88">
            <w:pPr>
              <w:spacing w:line="276" w:lineRule="auto"/>
              <w:jc w:val="both"/>
              <w:rPr>
                <w:rFonts w:ascii="Times New Roman" w:hAnsi="Times New Roman" w:cs="Times New Roman"/>
              </w:rPr>
            </w:pPr>
            <w:r w:rsidRPr="00DC0C88">
              <w:rPr>
                <w:rFonts w:ascii="Times New Roman" w:hAnsi="Times New Roman" w:cs="Times New Roman"/>
              </w:rPr>
              <w:t>0 мг/л</w:t>
            </w:r>
          </w:p>
        </w:tc>
        <w:tc>
          <w:tcPr>
            <w:tcW w:w="1701" w:type="dxa"/>
          </w:tcPr>
          <w:p w:rsidR="00DC0C88" w:rsidRPr="00DC0C88" w:rsidRDefault="00DC0C88" w:rsidP="00DC0C88">
            <w:pPr>
              <w:spacing w:line="276" w:lineRule="auto"/>
              <w:jc w:val="both"/>
              <w:rPr>
                <w:rFonts w:ascii="Times New Roman" w:hAnsi="Times New Roman" w:cs="Times New Roman"/>
              </w:rPr>
            </w:pPr>
            <w:r w:rsidRPr="00DC0C88">
              <w:rPr>
                <w:rFonts w:ascii="Times New Roman" w:hAnsi="Times New Roman" w:cs="Times New Roman"/>
              </w:rPr>
              <w:t>1мг/л</w:t>
            </w:r>
          </w:p>
          <w:p w:rsidR="00DC0C88" w:rsidRPr="00DC0C88" w:rsidRDefault="00DC0C88" w:rsidP="00DC0C88">
            <w:pPr>
              <w:spacing w:line="276" w:lineRule="auto"/>
              <w:jc w:val="both"/>
              <w:rPr>
                <w:rFonts w:ascii="Times New Roman" w:hAnsi="Times New Roman" w:cs="Times New Roman"/>
              </w:rPr>
            </w:pPr>
          </w:p>
        </w:tc>
      </w:tr>
      <w:tr w:rsidR="00DC0C88" w:rsidRPr="00DC0C88" w:rsidTr="00A116A7">
        <w:tc>
          <w:tcPr>
            <w:tcW w:w="1843" w:type="dxa"/>
          </w:tcPr>
          <w:p w:rsidR="00DC0C88" w:rsidRPr="00DC0C88" w:rsidRDefault="00DC0C88" w:rsidP="00DC0C88">
            <w:pPr>
              <w:spacing w:line="276" w:lineRule="auto"/>
              <w:jc w:val="both"/>
              <w:rPr>
                <w:rFonts w:ascii="Times New Roman" w:hAnsi="Times New Roman" w:cs="Times New Roman"/>
              </w:rPr>
            </w:pPr>
            <w:r w:rsidRPr="00DC0C88">
              <w:rPr>
                <w:rFonts w:ascii="Times New Roman" w:hAnsi="Times New Roman" w:cs="Times New Roman"/>
              </w:rPr>
              <w:lastRenderedPageBreak/>
              <w:t>р. Б.Печора</w:t>
            </w:r>
          </w:p>
          <w:p w:rsidR="00DC0C88" w:rsidRPr="00DC0C88" w:rsidRDefault="00DC0C88" w:rsidP="00DC0C88">
            <w:pPr>
              <w:spacing w:line="276" w:lineRule="auto"/>
              <w:jc w:val="both"/>
              <w:rPr>
                <w:rFonts w:ascii="Times New Roman" w:hAnsi="Times New Roman" w:cs="Times New Roman"/>
              </w:rPr>
            </w:pPr>
            <w:r w:rsidRPr="00DC0C88">
              <w:rPr>
                <w:rFonts w:ascii="Times New Roman" w:hAnsi="Times New Roman" w:cs="Times New Roman"/>
              </w:rPr>
              <w:t>(область береговой линии)</w:t>
            </w:r>
          </w:p>
        </w:tc>
        <w:tc>
          <w:tcPr>
            <w:tcW w:w="1276" w:type="dxa"/>
          </w:tcPr>
          <w:p w:rsidR="00DC0C88" w:rsidRPr="00DC0C88" w:rsidRDefault="00DC0C88" w:rsidP="00DC0C88">
            <w:pPr>
              <w:spacing w:line="276" w:lineRule="auto"/>
              <w:jc w:val="both"/>
              <w:rPr>
                <w:rFonts w:ascii="Times New Roman" w:hAnsi="Times New Roman" w:cs="Times New Roman"/>
              </w:rPr>
            </w:pPr>
            <w:r w:rsidRPr="00DC0C88">
              <w:rPr>
                <w:rFonts w:ascii="Times New Roman" w:hAnsi="Times New Roman" w:cs="Times New Roman"/>
              </w:rPr>
              <w:t>1 балл</w:t>
            </w:r>
          </w:p>
        </w:tc>
        <w:tc>
          <w:tcPr>
            <w:tcW w:w="709" w:type="dxa"/>
          </w:tcPr>
          <w:p w:rsidR="00DC0C88" w:rsidRPr="00DC0C88" w:rsidRDefault="00DC0C88" w:rsidP="00DC0C88">
            <w:pPr>
              <w:spacing w:line="276" w:lineRule="auto"/>
              <w:jc w:val="both"/>
              <w:rPr>
                <w:rFonts w:ascii="Times New Roman" w:hAnsi="Times New Roman" w:cs="Times New Roman"/>
              </w:rPr>
            </w:pPr>
            <w:r w:rsidRPr="00DC0C88">
              <w:rPr>
                <w:rFonts w:ascii="Times New Roman" w:hAnsi="Times New Roman" w:cs="Times New Roman"/>
              </w:rPr>
              <w:t>7</w:t>
            </w:r>
          </w:p>
        </w:tc>
        <w:tc>
          <w:tcPr>
            <w:tcW w:w="1275" w:type="dxa"/>
          </w:tcPr>
          <w:p w:rsidR="00DC0C88" w:rsidRPr="00DC0C88" w:rsidRDefault="00DC0C88" w:rsidP="00DC0C88">
            <w:pPr>
              <w:spacing w:line="276" w:lineRule="auto"/>
              <w:jc w:val="both"/>
              <w:rPr>
                <w:rFonts w:ascii="Times New Roman" w:hAnsi="Times New Roman" w:cs="Times New Roman"/>
              </w:rPr>
            </w:pPr>
            <w:r w:rsidRPr="00DC0C88">
              <w:rPr>
                <w:rFonts w:ascii="Times New Roman" w:hAnsi="Times New Roman" w:cs="Times New Roman"/>
              </w:rPr>
              <w:t>0,13 мг/л</w:t>
            </w:r>
          </w:p>
        </w:tc>
        <w:tc>
          <w:tcPr>
            <w:tcW w:w="1418" w:type="dxa"/>
          </w:tcPr>
          <w:p w:rsidR="00DC0C88" w:rsidRPr="00DC0C88" w:rsidRDefault="00DC0C88" w:rsidP="00DC0C88">
            <w:pPr>
              <w:spacing w:line="276" w:lineRule="auto"/>
              <w:jc w:val="both"/>
              <w:rPr>
                <w:rFonts w:ascii="Times New Roman" w:hAnsi="Times New Roman" w:cs="Times New Roman"/>
              </w:rPr>
            </w:pPr>
            <w:r w:rsidRPr="00DC0C88">
              <w:rPr>
                <w:rFonts w:ascii="Times New Roman" w:hAnsi="Times New Roman" w:cs="Times New Roman"/>
              </w:rPr>
              <w:t>10 мг/л</w:t>
            </w:r>
          </w:p>
        </w:tc>
        <w:tc>
          <w:tcPr>
            <w:tcW w:w="1417" w:type="dxa"/>
          </w:tcPr>
          <w:p w:rsidR="00DC0C88" w:rsidRPr="00DC0C88" w:rsidRDefault="00DC0C88" w:rsidP="00DC0C88">
            <w:pPr>
              <w:spacing w:line="276" w:lineRule="auto"/>
              <w:jc w:val="both"/>
              <w:rPr>
                <w:rFonts w:ascii="Times New Roman" w:hAnsi="Times New Roman" w:cs="Times New Roman"/>
              </w:rPr>
            </w:pPr>
            <w:r w:rsidRPr="00DC0C88">
              <w:rPr>
                <w:rFonts w:ascii="Times New Roman" w:hAnsi="Times New Roman" w:cs="Times New Roman"/>
              </w:rPr>
              <w:t>0 мг/л</w:t>
            </w:r>
          </w:p>
        </w:tc>
        <w:tc>
          <w:tcPr>
            <w:tcW w:w="1701" w:type="dxa"/>
          </w:tcPr>
          <w:p w:rsidR="00DC0C88" w:rsidRPr="00DC0C88" w:rsidRDefault="00DC0C88" w:rsidP="00DC0C88">
            <w:pPr>
              <w:spacing w:line="276" w:lineRule="auto"/>
              <w:jc w:val="both"/>
              <w:rPr>
                <w:rFonts w:ascii="Times New Roman" w:hAnsi="Times New Roman" w:cs="Times New Roman"/>
              </w:rPr>
            </w:pPr>
            <w:r w:rsidRPr="00DC0C88">
              <w:rPr>
                <w:rFonts w:ascii="Times New Roman" w:hAnsi="Times New Roman" w:cs="Times New Roman"/>
              </w:rPr>
              <w:t>1мг/л</w:t>
            </w:r>
          </w:p>
          <w:p w:rsidR="00DC0C88" w:rsidRPr="00DC0C88" w:rsidRDefault="00DC0C88" w:rsidP="00DC0C88">
            <w:pPr>
              <w:spacing w:line="276" w:lineRule="auto"/>
              <w:jc w:val="both"/>
              <w:rPr>
                <w:rFonts w:ascii="Times New Roman" w:hAnsi="Times New Roman" w:cs="Times New Roman"/>
              </w:rPr>
            </w:pPr>
          </w:p>
        </w:tc>
      </w:tr>
      <w:tr w:rsidR="00DC0C88" w:rsidRPr="00DC0C88" w:rsidTr="00A116A7">
        <w:tc>
          <w:tcPr>
            <w:tcW w:w="1843" w:type="dxa"/>
          </w:tcPr>
          <w:p w:rsidR="00DC0C88" w:rsidRPr="00DC0C88" w:rsidRDefault="00DC0C88" w:rsidP="00DC0C88">
            <w:pPr>
              <w:spacing w:line="276" w:lineRule="auto"/>
              <w:jc w:val="both"/>
              <w:rPr>
                <w:rFonts w:ascii="Times New Roman" w:hAnsi="Times New Roman" w:cs="Times New Roman"/>
              </w:rPr>
            </w:pPr>
            <w:proofErr w:type="spellStart"/>
            <w:r w:rsidRPr="00DC0C88">
              <w:rPr>
                <w:rFonts w:ascii="Times New Roman" w:hAnsi="Times New Roman" w:cs="Times New Roman"/>
              </w:rPr>
              <w:t>о</w:t>
            </w:r>
            <w:proofErr w:type="gramStart"/>
            <w:r w:rsidRPr="00DC0C88">
              <w:rPr>
                <w:rFonts w:ascii="Times New Roman" w:hAnsi="Times New Roman" w:cs="Times New Roman"/>
              </w:rPr>
              <w:t>.Г</w:t>
            </w:r>
            <w:proofErr w:type="gramEnd"/>
            <w:r w:rsidRPr="00DC0C88">
              <w:rPr>
                <w:rFonts w:ascii="Times New Roman" w:hAnsi="Times New Roman" w:cs="Times New Roman"/>
              </w:rPr>
              <w:t>олубое</w:t>
            </w:r>
            <w:proofErr w:type="spellEnd"/>
          </w:p>
        </w:tc>
        <w:tc>
          <w:tcPr>
            <w:tcW w:w="1276" w:type="dxa"/>
          </w:tcPr>
          <w:p w:rsidR="00DC0C88" w:rsidRPr="00DC0C88" w:rsidRDefault="00DC0C88" w:rsidP="00DC0C88">
            <w:pPr>
              <w:spacing w:line="276" w:lineRule="auto"/>
              <w:jc w:val="both"/>
              <w:rPr>
                <w:rFonts w:ascii="Times New Roman" w:hAnsi="Times New Roman" w:cs="Times New Roman"/>
              </w:rPr>
            </w:pPr>
            <w:r w:rsidRPr="00DC0C88">
              <w:rPr>
                <w:rFonts w:ascii="Times New Roman" w:hAnsi="Times New Roman" w:cs="Times New Roman"/>
              </w:rPr>
              <w:t>2 балла</w:t>
            </w:r>
          </w:p>
        </w:tc>
        <w:tc>
          <w:tcPr>
            <w:tcW w:w="709" w:type="dxa"/>
          </w:tcPr>
          <w:p w:rsidR="00DC0C88" w:rsidRPr="00DC0C88" w:rsidRDefault="00DC0C88" w:rsidP="00DC0C88">
            <w:pPr>
              <w:spacing w:line="276" w:lineRule="auto"/>
              <w:jc w:val="both"/>
              <w:rPr>
                <w:rFonts w:ascii="Times New Roman" w:hAnsi="Times New Roman" w:cs="Times New Roman"/>
              </w:rPr>
            </w:pPr>
            <w:r w:rsidRPr="00DC0C88">
              <w:rPr>
                <w:rFonts w:ascii="Times New Roman" w:hAnsi="Times New Roman" w:cs="Times New Roman"/>
              </w:rPr>
              <w:t>6</w:t>
            </w:r>
          </w:p>
        </w:tc>
        <w:tc>
          <w:tcPr>
            <w:tcW w:w="1275" w:type="dxa"/>
          </w:tcPr>
          <w:p w:rsidR="00DC0C88" w:rsidRPr="00DC0C88" w:rsidRDefault="00DC0C88" w:rsidP="00DC0C88">
            <w:pPr>
              <w:spacing w:line="276" w:lineRule="auto"/>
              <w:jc w:val="both"/>
              <w:rPr>
                <w:rFonts w:ascii="Times New Roman" w:hAnsi="Times New Roman" w:cs="Times New Roman"/>
              </w:rPr>
            </w:pPr>
            <w:r w:rsidRPr="00DC0C88">
              <w:rPr>
                <w:rFonts w:ascii="Times New Roman" w:hAnsi="Times New Roman" w:cs="Times New Roman"/>
              </w:rPr>
              <w:t>0,03 мг/л</w:t>
            </w:r>
          </w:p>
        </w:tc>
        <w:tc>
          <w:tcPr>
            <w:tcW w:w="1418" w:type="dxa"/>
          </w:tcPr>
          <w:p w:rsidR="00DC0C88" w:rsidRPr="00DC0C88" w:rsidRDefault="00DC0C88" w:rsidP="00DC0C88">
            <w:pPr>
              <w:spacing w:line="276" w:lineRule="auto"/>
              <w:jc w:val="both"/>
              <w:rPr>
                <w:rFonts w:ascii="Times New Roman" w:hAnsi="Times New Roman" w:cs="Times New Roman"/>
              </w:rPr>
            </w:pPr>
            <w:r w:rsidRPr="00DC0C88">
              <w:rPr>
                <w:rFonts w:ascii="Times New Roman" w:hAnsi="Times New Roman" w:cs="Times New Roman"/>
              </w:rPr>
              <w:t>2,33 мг/л</w:t>
            </w:r>
          </w:p>
        </w:tc>
        <w:tc>
          <w:tcPr>
            <w:tcW w:w="1417" w:type="dxa"/>
          </w:tcPr>
          <w:p w:rsidR="00DC0C88" w:rsidRPr="00DC0C88" w:rsidRDefault="00DC0C88" w:rsidP="00DC0C88">
            <w:pPr>
              <w:spacing w:line="276" w:lineRule="auto"/>
              <w:jc w:val="both"/>
              <w:rPr>
                <w:rFonts w:ascii="Times New Roman" w:hAnsi="Times New Roman" w:cs="Times New Roman"/>
              </w:rPr>
            </w:pPr>
            <w:r w:rsidRPr="00DC0C88">
              <w:rPr>
                <w:rFonts w:ascii="Times New Roman" w:hAnsi="Times New Roman" w:cs="Times New Roman"/>
              </w:rPr>
              <w:t>0,83 мг/л</w:t>
            </w:r>
          </w:p>
        </w:tc>
        <w:tc>
          <w:tcPr>
            <w:tcW w:w="1701" w:type="dxa"/>
          </w:tcPr>
          <w:p w:rsidR="00DC0C88" w:rsidRPr="00DC0C88" w:rsidRDefault="00DC0C88" w:rsidP="00DC0C88">
            <w:pPr>
              <w:spacing w:line="276" w:lineRule="auto"/>
              <w:jc w:val="both"/>
              <w:rPr>
                <w:rFonts w:ascii="Times New Roman" w:hAnsi="Times New Roman" w:cs="Times New Roman"/>
              </w:rPr>
            </w:pPr>
            <w:r w:rsidRPr="00DC0C88">
              <w:rPr>
                <w:rFonts w:ascii="Times New Roman" w:hAnsi="Times New Roman" w:cs="Times New Roman"/>
              </w:rPr>
              <w:t>0,6 мг/л</w:t>
            </w:r>
          </w:p>
        </w:tc>
      </w:tr>
      <w:tr w:rsidR="00DC0C88" w:rsidRPr="00DC0C88" w:rsidTr="00A116A7">
        <w:tc>
          <w:tcPr>
            <w:tcW w:w="1843" w:type="dxa"/>
          </w:tcPr>
          <w:p w:rsidR="00DC0C88" w:rsidRPr="00DC0C88" w:rsidRDefault="00DC0C88" w:rsidP="00DC0C88">
            <w:pPr>
              <w:spacing w:line="276" w:lineRule="auto"/>
              <w:jc w:val="both"/>
              <w:rPr>
                <w:rFonts w:ascii="Times New Roman" w:hAnsi="Times New Roman" w:cs="Times New Roman"/>
              </w:rPr>
            </w:pPr>
            <w:r w:rsidRPr="00DC0C88">
              <w:rPr>
                <w:rFonts w:ascii="Times New Roman" w:hAnsi="Times New Roman" w:cs="Times New Roman"/>
              </w:rPr>
              <w:t>о</w:t>
            </w:r>
            <w:proofErr w:type="gramStart"/>
            <w:r w:rsidRPr="00DC0C88">
              <w:rPr>
                <w:rFonts w:ascii="Times New Roman" w:hAnsi="Times New Roman" w:cs="Times New Roman"/>
              </w:rPr>
              <w:t>.С</w:t>
            </w:r>
            <w:proofErr w:type="gramEnd"/>
            <w:r w:rsidRPr="00DC0C88">
              <w:rPr>
                <w:rFonts w:ascii="Times New Roman" w:hAnsi="Times New Roman" w:cs="Times New Roman"/>
              </w:rPr>
              <w:t>олдатское</w:t>
            </w:r>
          </w:p>
        </w:tc>
        <w:tc>
          <w:tcPr>
            <w:tcW w:w="1276" w:type="dxa"/>
          </w:tcPr>
          <w:p w:rsidR="00DC0C88" w:rsidRPr="00DC0C88" w:rsidRDefault="00DC0C88" w:rsidP="00DC0C88">
            <w:pPr>
              <w:spacing w:line="276" w:lineRule="auto"/>
              <w:jc w:val="both"/>
              <w:rPr>
                <w:rFonts w:ascii="Times New Roman" w:hAnsi="Times New Roman" w:cs="Times New Roman"/>
              </w:rPr>
            </w:pPr>
            <w:r w:rsidRPr="00DC0C88">
              <w:rPr>
                <w:rFonts w:ascii="Times New Roman" w:hAnsi="Times New Roman" w:cs="Times New Roman"/>
              </w:rPr>
              <w:t>2 балла</w:t>
            </w:r>
          </w:p>
        </w:tc>
        <w:tc>
          <w:tcPr>
            <w:tcW w:w="709" w:type="dxa"/>
          </w:tcPr>
          <w:p w:rsidR="00DC0C88" w:rsidRPr="00DC0C88" w:rsidRDefault="00DC0C88" w:rsidP="00DC0C88">
            <w:pPr>
              <w:spacing w:line="276" w:lineRule="auto"/>
              <w:jc w:val="both"/>
              <w:rPr>
                <w:rFonts w:ascii="Times New Roman" w:hAnsi="Times New Roman" w:cs="Times New Roman"/>
              </w:rPr>
            </w:pPr>
            <w:r w:rsidRPr="00DC0C88">
              <w:rPr>
                <w:rFonts w:ascii="Times New Roman" w:hAnsi="Times New Roman" w:cs="Times New Roman"/>
              </w:rPr>
              <w:t>6</w:t>
            </w:r>
          </w:p>
        </w:tc>
        <w:tc>
          <w:tcPr>
            <w:tcW w:w="1275" w:type="dxa"/>
          </w:tcPr>
          <w:p w:rsidR="00DC0C88" w:rsidRPr="00DC0C88" w:rsidRDefault="00DC0C88" w:rsidP="00DC0C88">
            <w:pPr>
              <w:spacing w:line="276" w:lineRule="auto"/>
              <w:jc w:val="both"/>
              <w:rPr>
                <w:rFonts w:ascii="Times New Roman" w:hAnsi="Times New Roman" w:cs="Times New Roman"/>
              </w:rPr>
            </w:pPr>
            <w:r w:rsidRPr="00DC0C88">
              <w:rPr>
                <w:rFonts w:ascii="Times New Roman" w:hAnsi="Times New Roman" w:cs="Times New Roman"/>
              </w:rPr>
              <w:t>0,33 мг/л</w:t>
            </w:r>
          </w:p>
        </w:tc>
        <w:tc>
          <w:tcPr>
            <w:tcW w:w="1418" w:type="dxa"/>
          </w:tcPr>
          <w:p w:rsidR="00DC0C88" w:rsidRPr="00DC0C88" w:rsidRDefault="00DC0C88" w:rsidP="00DC0C88">
            <w:pPr>
              <w:spacing w:line="276" w:lineRule="auto"/>
              <w:jc w:val="both"/>
              <w:rPr>
                <w:rFonts w:ascii="Times New Roman" w:hAnsi="Times New Roman" w:cs="Times New Roman"/>
              </w:rPr>
            </w:pPr>
            <w:r w:rsidRPr="00DC0C88">
              <w:rPr>
                <w:rFonts w:ascii="Times New Roman" w:hAnsi="Times New Roman" w:cs="Times New Roman"/>
              </w:rPr>
              <w:t>5 мг/л</w:t>
            </w:r>
          </w:p>
        </w:tc>
        <w:tc>
          <w:tcPr>
            <w:tcW w:w="1417" w:type="dxa"/>
          </w:tcPr>
          <w:p w:rsidR="00DC0C88" w:rsidRPr="00DC0C88" w:rsidRDefault="00DC0C88" w:rsidP="00DC0C88">
            <w:pPr>
              <w:spacing w:line="276" w:lineRule="auto"/>
              <w:jc w:val="both"/>
              <w:rPr>
                <w:rFonts w:ascii="Times New Roman" w:hAnsi="Times New Roman" w:cs="Times New Roman"/>
              </w:rPr>
            </w:pPr>
            <w:r w:rsidRPr="00DC0C88">
              <w:rPr>
                <w:rFonts w:ascii="Times New Roman" w:hAnsi="Times New Roman" w:cs="Times New Roman"/>
              </w:rPr>
              <w:t>0,67 мг/л</w:t>
            </w:r>
          </w:p>
        </w:tc>
        <w:tc>
          <w:tcPr>
            <w:tcW w:w="1701" w:type="dxa"/>
          </w:tcPr>
          <w:p w:rsidR="00DC0C88" w:rsidRPr="00DC0C88" w:rsidRDefault="00DC0C88" w:rsidP="00DC0C88">
            <w:pPr>
              <w:spacing w:line="276" w:lineRule="auto"/>
              <w:jc w:val="both"/>
              <w:rPr>
                <w:rFonts w:ascii="Times New Roman" w:hAnsi="Times New Roman" w:cs="Times New Roman"/>
              </w:rPr>
            </w:pPr>
            <w:r w:rsidRPr="00DC0C88">
              <w:rPr>
                <w:rFonts w:ascii="Times New Roman" w:hAnsi="Times New Roman" w:cs="Times New Roman"/>
              </w:rPr>
              <w:t>1,6 мг/л</w:t>
            </w:r>
          </w:p>
        </w:tc>
      </w:tr>
      <w:tr w:rsidR="00DC0C88" w:rsidRPr="00DC0C88" w:rsidTr="00A116A7">
        <w:tc>
          <w:tcPr>
            <w:tcW w:w="1843" w:type="dxa"/>
          </w:tcPr>
          <w:p w:rsidR="00DC0C88" w:rsidRPr="00DC0C88" w:rsidRDefault="00DC0C88" w:rsidP="00DC0C88">
            <w:pPr>
              <w:spacing w:line="276" w:lineRule="auto"/>
              <w:jc w:val="both"/>
              <w:rPr>
                <w:rFonts w:ascii="Times New Roman" w:hAnsi="Times New Roman" w:cs="Times New Roman"/>
              </w:rPr>
            </w:pPr>
            <w:r w:rsidRPr="00DC0C88">
              <w:rPr>
                <w:rFonts w:ascii="Times New Roman" w:hAnsi="Times New Roman" w:cs="Times New Roman"/>
              </w:rPr>
              <w:t>Норма</w:t>
            </w:r>
          </w:p>
        </w:tc>
        <w:tc>
          <w:tcPr>
            <w:tcW w:w="1276" w:type="dxa"/>
          </w:tcPr>
          <w:p w:rsidR="00DC0C88" w:rsidRPr="00DC0C88" w:rsidRDefault="00DC0C88" w:rsidP="00DC0C88">
            <w:pPr>
              <w:spacing w:line="276" w:lineRule="auto"/>
              <w:jc w:val="both"/>
              <w:rPr>
                <w:rFonts w:ascii="Times New Roman" w:hAnsi="Times New Roman" w:cs="Times New Roman"/>
              </w:rPr>
            </w:pPr>
            <w:r w:rsidRPr="00DC0C88">
              <w:rPr>
                <w:rFonts w:ascii="Times New Roman" w:hAnsi="Times New Roman" w:cs="Times New Roman"/>
              </w:rPr>
              <w:t>Не более 2 баллов</w:t>
            </w:r>
          </w:p>
        </w:tc>
        <w:tc>
          <w:tcPr>
            <w:tcW w:w="709" w:type="dxa"/>
          </w:tcPr>
          <w:p w:rsidR="00DC0C88" w:rsidRPr="00DC0C88" w:rsidRDefault="00DC0C88" w:rsidP="00DC0C88">
            <w:pPr>
              <w:spacing w:line="276" w:lineRule="auto"/>
              <w:jc w:val="both"/>
              <w:rPr>
                <w:rFonts w:ascii="Times New Roman" w:hAnsi="Times New Roman" w:cs="Times New Roman"/>
              </w:rPr>
            </w:pPr>
            <w:r w:rsidRPr="00DC0C88">
              <w:rPr>
                <w:rFonts w:ascii="Times New Roman" w:hAnsi="Times New Roman" w:cs="Times New Roman"/>
              </w:rPr>
              <w:t xml:space="preserve">6,0 - 9,0 </w:t>
            </w:r>
          </w:p>
        </w:tc>
        <w:tc>
          <w:tcPr>
            <w:tcW w:w="1275" w:type="dxa"/>
          </w:tcPr>
          <w:p w:rsidR="00DC0C88" w:rsidRPr="00DC0C88" w:rsidRDefault="00DC0C88" w:rsidP="00DC0C88">
            <w:pPr>
              <w:spacing w:line="276" w:lineRule="auto"/>
              <w:jc w:val="both"/>
              <w:rPr>
                <w:rFonts w:ascii="Times New Roman" w:hAnsi="Times New Roman" w:cs="Times New Roman"/>
              </w:rPr>
            </w:pPr>
            <w:r w:rsidRPr="00DC0C88">
              <w:rPr>
                <w:rFonts w:ascii="Times New Roman" w:hAnsi="Times New Roman" w:cs="Times New Roman"/>
              </w:rPr>
              <w:t>0,3 мг/л</w:t>
            </w:r>
          </w:p>
        </w:tc>
        <w:tc>
          <w:tcPr>
            <w:tcW w:w="1418" w:type="dxa"/>
          </w:tcPr>
          <w:p w:rsidR="00DC0C88" w:rsidRPr="00DC0C88" w:rsidRDefault="00DC0C88" w:rsidP="00DC0C88">
            <w:pPr>
              <w:spacing w:line="276" w:lineRule="auto"/>
              <w:jc w:val="both"/>
              <w:rPr>
                <w:rFonts w:ascii="Times New Roman" w:hAnsi="Times New Roman" w:cs="Times New Roman"/>
              </w:rPr>
            </w:pPr>
            <w:r w:rsidRPr="00DC0C88">
              <w:rPr>
                <w:rFonts w:ascii="Times New Roman" w:hAnsi="Times New Roman" w:cs="Times New Roman"/>
              </w:rPr>
              <w:t>45 мг/л</w:t>
            </w:r>
          </w:p>
        </w:tc>
        <w:tc>
          <w:tcPr>
            <w:tcW w:w="1417" w:type="dxa"/>
          </w:tcPr>
          <w:p w:rsidR="00DC0C88" w:rsidRPr="00DC0C88" w:rsidRDefault="00DC0C88" w:rsidP="00DC0C88">
            <w:pPr>
              <w:spacing w:line="276" w:lineRule="auto"/>
              <w:jc w:val="both"/>
              <w:rPr>
                <w:rFonts w:ascii="Times New Roman" w:hAnsi="Times New Roman" w:cs="Times New Roman"/>
              </w:rPr>
            </w:pPr>
            <w:r w:rsidRPr="00DC0C88">
              <w:rPr>
                <w:rFonts w:ascii="Times New Roman" w:hAnsi="Times New Roman" w:cs="Times New Roman"/>
              </w:rPr>
              <w:t>3,3 мг/л</w:t>
            </w:r>
          </w:p>
        </w:tc>
        <w:tc>
          <w:tcPr>
            <w:tcW w:w="1701" w:type="dxa"/>
          </w:tcPr>
          <w:p w:rsidR="00DC0C88" w:rsidRPr="00DC0C88" w:rsidRDefault="00DC0C88" w:rsidP="00DC0C88">
            <w:pPr>
              <w:spacing w:line="276" w:lineRule="auto"/>
              <w:jc w:val="both"/>
              <w:rPr>
                <w:rFonts w:ascii="Times New Roman" w:hAnsi="Times New Roman" w:cs="Times New Roman"/>
              </w:rPr>
            </w:pPr>
            <w:r w:rsidRPr="00DC0C88">
              <w:rPr>
                <w:rFonts w:ascii="Times New Roman" w:hAnsi="Times New Roman" w:cs="Times New Roman"/>
              </w:rPr>
              <w:t>до 3 мг/л</w:t>
            </w:r>
          </w:p>
        </w:tc>
      </w:tr>
    </w:tbl>
    <w:p w:rsidR="00DC0C88" w:rsidRPr="00DC0C88" w:rsidRDefault="00DC0C88" w:rsidP="00DC0C88">
      <w:pPr>
        <w:spacing w:after="0"/>
        <w:jc w:val="both"/>
        <w:rPr>
          <w:rFonts w:ascii="Times New Roman" w:hAnsi="Times New Roman" w:cs="Times New Roman"/>
          <w:bCs/>
        </w:rPr>
      </w:pPr>
      <w:r w:rsidRPr="00DC0C88">
        <w:rPr>
          <w:rFonts w:ascii="Times New Roman" w:hAnsi="Times New Roman" w:cs="Times New Roman"/>
          <w:bCs/>
        </w:rPr>
        <w:t>Данные показатели мы изучали органолептическим, визуально-колориметрическим, экстракционным бумажно-</w:t>
      </w:r>
      <w:proofErr w:type="spellStart"/>
      <w:r w:rsidRPr="00DC0C88">
        <w:rPr>
          <w:rFonts w:ascii="Times New Roman" w:hAnsi="Times New Roman" w:cs="Times New Roman"/>
          <w:bCs/>
        </w:rPr>
        <w:t>хроматографическим</w:t>
      </w:r>
      <w:proofErr w:type="spellEnd"/>
      <w:r w:rsidRPr="00DC0C88">
        <w:rPr>
          <w:rFonts w:ascii="Times New Roman" w:hAnsi="Times New Roman" w:cs="Times New Roman"/>
          <w:bCs/>
        </w:rPr>
        <w:t xml:space="preserve"> методами. </w:t>
      </w:r>
    </w:p>
    <w:p w:rsidR="00DC0C88" w:rsidRPr="00DC0C88" w:rsidRDefault="00DC0C88" w:rsidP="00DC0C88">
      <w:pPr>
        <w:spacing w:after="0"/>
        <w:jc w:val="both"/>
        <w:rPr>
          <w:rFonts w:ascii="Times New Roman" w:hAnsi="Times New Roman" w:cs="Times New Roman"/>
          <w:b/>
          <w:bCs/>
        </w:rPr>
      </w:pPr>
      <w:r w:rsidRPr="00DC0C88">
        <w:rPr>
          <w:rFonts w:ascii="Times New Roman" w:hAnsi="Times New Roman" w:cs="Times New Roman"/>
          <w:b/>
          <w:bCs/>
        </w:rPr>
        <w:t>Вкус и привкус.</w:t>
      </w:r>
    </w:p>
    <w:p w:rsidR="00DC0C88" w:rsidRPr="00DC0C88" w:rsidRDefault="00DC0C88" w:rsidP="00DC0C88">
      <w:pPr>
        <w:spacing w:after="0"/>
        <w:jc w:val="both"/>
        <w:rPr>
          <w:rFonts w:ascii="Times New Roman" w:hAnsi="Times New Roman" w:cs="Times New Roman"/>
        </w:rPr>
      </w:pPr>
      <w:r w:rsidRPr="00DC0C88">
        <w:rPr>
          <w:rFonts w:ascii="Times New Roman" w:hAnsi="Times New Roman" w:cs="Times New Roman"/>
        </w:rPr>
        <w:t>Вкус вызывается наличием в воде растворенных веществ и может быть соленым, горьким, сладким и кислым. Остальные вкусовые ощущения считаются привкусами (солоноватый, горьковатый, металлический, хлорный и т.п.). Соленый вкус вызывается содержанием хлорида натрия, горький - сульфата магния. Кислый вкус воде придает большое количество растворенной углекислоты. Незагрязненные воды обладают, как правило, только солоноватым и горьковатым привкусом. По данному показателю во всех исследуемых объектах отклонении</w:t>
      </w:r>
      <w:r w:rsidRPr="00DC0C88">
        <w:rPr>
          <w:rFonts w:ascii="Times New Roman" w:hAnsi="Times New Roman" w:cs="Times New Roman"/>
        </w:rPr>
        <w:tab/>
        <w:t>от норм не наблюдалось.</w:t>
      </w:r>
    </w:p>
    <w:p w:rsidR="00DC0C88" w:rsidRPr="00DC0C88" w:rsidRDefault="00DC0C88" w:rsidP="00DC0C88">
      <w:pPr>
        <w:spacing w:after="0"/>
        <w:jc w:val="both"/>
        <w:rPr>
          <w:rFonts w:ascii="Times New Roman" w:hAnsi="Times New Roman" w:cs="Times New Roman"/>
          <w:b/>
        </w:rPr>
      </w:pPr>
      <w:r w:rsidRPr="00DC0C88">
        <w:rPr>
          <w:rFonts w:ascii="Times New Roman" w:hAnsi="Times New Roman" w:cs="Times New Roman"/>
          <w:b/>
        </w:rPr>
        <w:t>Водородный показатель (</w:t>
      </w:r>
      <w:r w:rsidRPr="00DC0C88">
        <w:rPr>
          <w:rFonts w:ascii="Times New Roman" w:hAnsi="Times New Roman" w:cs="Times New Roman"/>
          <w:b/>
          <w:lang w:val="en-US"/>
        </w:rPr>
        <w:t>pH</w:t>
      </w:r>
      <w:r w:rsidRPr="00DC0C88">
        <w:rPr>
          <w:rFonts w:ascii="Times New Roman" w:hAnsi="Times New Roman" w:cs="Times New Roman"/>
          <w:b/>
        </w:rPr>
        <w:t>).</w:t>
      </w:r>
    </w:p>
    <w:p w:rsidR="00DC0C88" w:rsidRPr="00DC0C88" w:rsidRDefault="00DC0C88" w:rsidP="00DC0C88">
      <w:pPr>
        <w:spacing w:after="0"/>
        <w:jc w:val="both"/>
        <w:rPr>
          <w:rFonts w:ascii="Times New Roman" w:hAnsi="Times New Roman" w:cs="Times New Roman"/>
        </w:rPr>
      </w:pPr>
      <w:r w:rsidRPr="00DC0C88">
        <w:rPr>
          <w:rFonts w:ascii="Times New Roman" w:hAnsi="Times New Roman" w:cs="Times New Roman"/>
        </w:rPr>
        <w:t>Водородный показатель (</w:t>
      </w:r>
      <w:r w:rsidRPr="00DC0C88">
        <w:rPr>
          <w:rFonts w:ascii="Times New Roman" w:hAnsi="Times New Roman" w:cs="Times New Roman"/>
          <w:lang w:val="en-US"/>
        </w:rPr>
        <w:t>pH</w:t>
      </w:r>
      <w:r w:rsidRPr="00DC0C88">
        <w:rPr>
          <w:rFonts w:ascii="Times New Roman" w:hAnsi="Times New Roman" w:cs="Times New Roman"/>
        </w:rPr>
        <w:t xml:space="preserve">) представляет собой отрицательный десятичный логарифм молярной концентрации водородный ионов в растворе: </w:t>
      </w:r>
      <w:r w:rsidRPr="00DC0C88">
        <w:rPr>
          <w:rFonts w:ascii="Times New Roman" w:hAnsi="Times New Roman" w:cs="Times New Roman"/>
          <w:lang w:val="en-US"/>
        </w:rPr>
        <w:t>pH</w:t>
      </w:r>
      <w:r w:rsidRPr="00DC0C88">
        <w:rPr>
          <w:rFonts w:ascii="Times New Roman" w:hAnsi="Times New Roman" w:cs="Times New Roman"/>
        </w:rPr>
        <w:t>=-</w:t>
      </w:r>
      <w:proofErr w:type="spellStart"/>
      <w:r w:rsidRPr="00DC0C88">
        <w:rPr>
          <w:rFonts w:ascii="Times New Roman" w:hAnsi="Times New Roman" w:cs="Times New Roman"/>
          <w:lang w:val="en-US"/>
        </w:rPr>
        <w:t>lg</w:t>
      </w:r>
      <w:proofErr w:type="spellEnd"/>
      <w:r w:rsidRPr="00DC0C88">
        <w:rPr>
          <w:rFonts w:ascii="Times New Roman" w:hAnsi="Times New Roman" w:cs="Times New Roman"/>
        </w:rPr>
        <w:t>[</w:t>
      </w:r>
      <w:r w:rsidRPr="00DC0C88">
        <w:rPr>
          <w:rFonts w:ascii="Times New Roman" w:hAnsi="Times New Roman" w:cs="Times New Roman"/>
          <w:lang w:val="en-US"/>
        </w:rPr>
        <w:t>H</w:t>
      </w:r>
      <w:r w:rsidRPr="00DC0C88">
        <w:rPr>
          <w:rFonts w:ascii="Times New Roman" w:hAnsi="Times New Roman" w:cs="Times New Roman"/>
          <w:vertAlign w:val="superscript"/>
        </w:rPr>
        <w:t>+</w:t>
      </w:r>
      <w:r w:rsidRPr="00DC0C88">
        <w:rPr>
          <w:rFonts w:ascii="Times New Roman" w:hAnsi="Times New Roman" w:cs="Times New Roman"/>
        </w:rPr>
        <w:t xml:space="preserve">]. Величина </w:t>
      </w:r>
      <w:r w:rsidRPr="00DC0C88">
        <w:rPr>
          <w:rFonts w:ascii="Times New Roman" w:hAnsi="Times New Roman" w:cs="Times New Roman"/>
          <w:lang w:val="en-US"/>
        </w:rPr>
        <w:t>pH</w:t>
      </w:r>
      <w:r w:rsidRPr="00DC0C88">
        <w:rPr>
          <w:rFonts w:ascii="Times New Roman" w:hAnsi="Times New Roman" w:cs="Times New Roman"/>
        </w:rPr>
        <w:t xml:space="preserve"> природной воды определяется, как правило, соотношением концентраций гидрокарбонат - ионов и растворенного</w:t>
      </w:r>
      <w:r w:rsidRPr="00DC0C88">
        <w:rPr>
          <w:rFonts w:ascii="Times New Roman" w:hAnsi="Times New Roman" w:cs="Times New Roman"/>
          <w:lang w:val="en-US"/>
        </w:rPr>
        <w:t>CO</w:t>
      </w:r>
      <w:r w:rsidRPr="00DC0C88">
        <w:rPr>
          <w:rFonts w:ascii="Times New Roman" w:hAnsi="Times New Roman" w:cs="Times New Roman"/>
          <w:vertAlign w:val="subscript"/>
        </w:rPr>
        <w:t xml:space="preserve">2. </w:t>
      </w:r>
      <w:r w:rsidRPr="00DC0C88">
        <w:rPr>
          <w:rFonts w:ascii="Times New Roman" w:hAnsi="Times New Roman" w:cs="Times New Roman"/>
        </w:rPr>
        <w:t>Показатели рН в пробах воды находятся в пределах допустимой нормы.</w:t>
      </w:r>
    </w:p>
    <w:p w:rsidR="00DC0C88" w:rsidRPr="00DC0C88" w:rsidRDefault="00DC0C88" w:rsidP="00DC0C88">
      <w:pPr>
        <w:spacing w:after="0"/>
        <w:jc w:val="both"/>
        <w:rPr>
          <w:rFonts w:ascii="Times New Roman" w:hAnsi="Times New Roman" w:cs="Times New Roman"/>
          <w:b/>
          <w:bCs/>
        </w:rPr>
      </w:pPr>
      <w:r w:rsidRPr="00DC0C88">
        <w:rPr>
          <w:rFonts w:ascii="Times New Roman" w:hAnsi="Times New Roman" w:cs="Times New Roman"/>
          <w:b/>
          <w:bCs/>
        </w:rPr>
        <w:t>Железо общее.</w:t>
      </w:r>
    </w:p>
    <w:p w:rsidR="00DC0C88" w:rsidRPr="00DC0C88" w:rsidRDefault="00DC0C88" w:rsidP="00DC0C88">
      <w:pPr>
        <w:spacing w:after="0"/>
        <w:jc w:val="both"/>
        <w:rPr>
          <w:rFonts w:ascii="Times New Roman" w:hAnsi="Times New Roman" w:cs="Times New Roman"/>
        </w:rPr>
      </w:pPr>
      <w:r w:rsidRPr="00DC0C88">
        <w:rPr>
          <w:rFonts w:ascii="Times New Roman" w:hAnsi="Times New Roman" w:cs="Times New Roman"/>
        </w:rPr>
        <w:t>Железо – один из самых распространенных элементов в природе, является жизненно важным микроэлементом для живых организмов и растений. В малых концентрациях встречается практически во всех природных водах. ПДК общего железа в воде составляет для водоемов хозяйственно – бытового значения – 0,3 мг/ л. Диапазон определяемых концентраций железа в воде допустим.</w:t>
      </w:r>
    </w:p>
    <w:p w:rsidR="00DC0C88" w:rsidRPr="00DC0C88" w:rsidRDefault="00DC0C88" w:rsidP="00DC0C88">
      <w:pPr>
        <w:spacing w:after="0"/>
        <w:jc w:val="both"/>
        <w:rPr>
          <w:rFonts w:ascii="Times New Roman" w:hAnsi="Times New Roman" w:cs="Times New Roman"/>
          <w:b/>
          <w:bCs/>
        </w:rPr>
      </w:pPr>
      <w:r w:rsidRPr="00DC0C88">
        <w:rPr>
          <w:rFonts w:ascii="Times New Roman" w:hAnsi="Times New Roman" w:cs="Times New Roman"/>
          <w:b/>
          <w:bCs/>
        </w:rPr>
        <w:t>Нитраты.</w:t>
      </w:r>
    </w:p>
    <w:p w:rsidR="00DC0C88" w:rsidRPr="00DC0C88" w:rsidRDefault="00DC0C88" w:rsidP="00DC0C88">
      <w:pPr>
        <w:spacing w:after="0"/>
        <w:jc w:val="both"/>
        <w:rPr>
          <w:rFonts w:ascii="Times New Roman" w:hAnsi="Times New Roman" w:cs="Times New Roman"/>
        </w:rPr>
      </w:pPr>
      <w:r w:rsidRPr="00DC0C88">
        <w:rPr>
          <w:rFonts w:ascii="Times New Roman" w:hAnsi="Times New Roman" w:cs="Times New Roman"/>
        </w:rPr>
        <w:t>Нитраты являются солями азотной кислоты и обычно присутствуют в воде. Источниками загрязнения нитратами являются поверхностные стоки с пастбищ, скотных дворов, молочных ферм и т.п. Повышенное содержание нитратов в воде может служить индикатором загрязнения водоема.</w:t>
      </w:r>
    </w:p>
    <w:p w:rsidR="00DC0C88" w:rsidRPr="00DC0C88" w:rsidRDefault="00DC0C88" w:rsidP="00DC0C88">
      <w:pPr>
        <w:spacing w:after="0"/>
        <w:jc w:val="both"/>
        <w:rPr>
          <w:rFonts w:ascii="Times New Roman" w:hAnsi="Times New Roman" w:cs="Times New Roman"/>
          <w:b/>
          <w:bCs/>
        </w:rPr>
      </w:pPr>
      <w:r w:rsidRPr="00DC0C88">
        <w:rPr>
          <w:rFonts w:ascii="Times New Roman" w:hAnsi="Times New Roman" w:cs="Times New Roman"/>
          <w:b/>
          <w:bCs/>
        </w:rPr>
        <w:t>Нитриты.</w:t>
      </w:r>
    </w:p>
    <w:p w:rsidR="00DC0C88" w:rsidRPr="00DC0C88" w:rsidRDefault="00DC0C88" w:rsidP="00DC0C88">
      <w:pPr>
        <w:spacing w:after="0"/>
        <w:jc w:val="both"/>
        <w:rPr>
          <w:rFonts w:ascii="Times New Roman" w:hAnsi="Times New Roman" w:cs="Times New Roman"/>
        </w:rPr>
      </w:pPr>
      <w:r w:rsidRPr="00DC0C88">
        <w:rPr>
          <w:rFonts w:ascii="Times New Roman" w:hAnsi="Times New Roman" w:cs="Times New Roman"/>
        </w:rPr>
        <w:t>Нитритами называются соли азотистой кислоты. Нитриты отсутствуют в поверхностных водах, поэтому наличие в анализируемой воде повышенного содержания нитритов свидетельствует о загрязнении воды.</w:t>
      </w:r>
    </w:p>
    <w:p w:rsidR="00DC0C88" w:rsidRPr="00DC0C88" w:rsidRDefault="00DC0C88" w:rsidP="00DC0C88">
      <w:pPr>
        <w:spacing w:after="0"/>
        <w:jc w:val="both"/>
        <w:rPr>
          <w:rFonts w:ascii="Times New Roman" w:hAnsi="Times New Roman" w:cs="Times New Roman"/>
        </w:rPr>
      </w:pPr>
      <w:r w:rsidRPr="00DC0C88">
        <w:rPr>
          <w:rFonts w:ascii="Times New Roman" w:hAnsi="Times New Roman" w:cs="Times New Roman"/>
        </w:rPr>
        <w:t>Концентрация нитратов и нитритов в исследуемой воде находится в пределах допустимой нормы.</w:t>
      </w:r>
    </w:p>
    <w:p w:rsidR="00DC0C88" w:rsidRPr="00DC0C88" w:rsidRDefault="00DC0C88" w:rsidP="00DC0C88">
      <w:pPr>
        <w:spacing w:after="0"/>
        <w:jc w:val="both"/>
        <w:rPr>
          <w:rFonts w:ascii="Times New Roman" w:hAnsi="Times New Roman" w:cs="Times New Roman"/>
          <w:b/>
        </w:rPr>
      </w:pPr>
      <w:r w:rsidRPr="00DC0C88">
        <w:rPr>
          <w:rFonts w:ascii="Times New Roman" w:hAnsi="Times New Roman" w:cs="Times New Roman"/>
          <w:b/>
        </w:rPr>
        <w:t>Нефтепродукты.</w:t>
      </w:r>
    </w:p>
    <w:p w:rsidR="00DC0C88" w:rsidRPr="00DC0C88" w:rsidRDefault="00DC0C88" w:rsidP="00DC0C88">
      <w:pPr>
        <w:spacing w:after="0"/>
        <w:jc w:val="both"/>
        <w:rPr>
          <w:rFonts w:ascii="Times New Roman" w:hAnsi="Times New Roman" w:cs="Times New Roman"/>
        </w:rPr>
      </w:pPr>
      <w:r w:rsidRPr="00DC0C88">
        <w:rPr>
          <w:rFonts w:ascii="Times New Roman" w:hAnsi="Times New Roman" w:cs="Times New Roman"/>
        </w:rPr>
        <w:t xml:space="preserve">Нефть и продукты ее переработки представляют собой чрезвычайно сложную, непостоянную по составу и разнородную смесь веществ. Наличие нефтепродуктов в виде пленки отрицательно сказывается как на качестве воды, так и на состоянии водоема в целом. В присутствии нефтепродуктов вода приобретает специфический вкус и запах, изменяется ее цвет, </w:t>
      </w:r>
      <w:r w:rsidRPr="00DC0C88">
        <w:rPr>
          <w:rFonts w:ascii="Times New Roman" w:hAnsi="Times New Roman" w:cs="Times New Roman"/>
          <w:lang w:val="en-US"/>
        </w:rPr>
        <w:t>pH</w:t>
      </w:r>
      <w:r w:rsidRPr="00DC0C88">
        <w:rPr>
          <w:rFonts w:ascii="Times New Roman" w:hAnsi="Times New Roman" w:cs="Times New Roman"/>
        </w:rPr>
        <w:t>, ухудшается газообмен с атмосферой, нарушаются процессы самоочищения водоема. Показатели содержания нефтепродуктов в анализируемой воде находятся в пределах нормы.</w:t>
      </w:r>
    </w:p>
    <w:p w:rsidR="00DC0C88" w:rsidRPr="00DC0C88" w:rsidRDefault="00DC0C88" w:rsidP="00DC0C88">
      <w:pPr>
        <w:spacing w:after="0"/>
        <w:jc w:val="both"/>
        <w:rPr>
          <w:rFonts w:ascii="Times New Roman" w:hAnsi="Times New Roman" w:cs="Times New Roman"/>
          <w:b/>
        </w:rPr>
      </w:pPr>
      <w:r w:rsidRPr="00DC0C88">
        <w:rPr>
          <w:rFonts w:ascii="Times New Roman" w:hAnsi="Times New Roman" w:cs="Times New Roman"/>
          <w:b/>
        </w:rPr>
        <w:t>Выводы по результатам:</w:t>
      </w:r>
    </w:p>
    <w:p w:rsidR="00DC0C88" w:rsidRPr="00DC0C88" w:rsidRDefault="00DC0C88" w:rsidP="00DC0C88">
      <w:pPr>
        <w:spacing w:after="0"/>
        <w:jc w:val="both"/>
        <w:rPr>
          <w:rFonts w:ascii="Times New Roman" w:hAnsi="Times New Roman" w:cs="Times New Roman"/>
        </w:rPr>
      </w:pPr>
      <w:r w:rsidRPr="00DC0C88">
        <w:rPr>
          <w:rFonts w:ascii="Times New Roman" w:hAnsi="Times New Roman" w:cs="Times New Roman"/>
        </w:rPr>
        <w:lastRenderedPageBreak/>
        <w:t xml:space="preserve">В результате проделанной нами работы мы выяснили, что состояние водных объектов на территории НАО находится в удовлетворительном состоянии. </w:t>
      </w:r>
      <w:proofErr w:type="gramStart"/>
      <w:r w:rsidRPr="00DC0C88">
        <w:rPr>
          <w:rFonts w:ascii="Times New Roman" w:hAnsi="Times New Roman" w:cs="Times New Roman"/>
        </w:rPr>
        <w:t>Показатели качества воды, которые были проанализированы, варьируют в рамкам предельно допустимой нормы.</w:t>
      </w:r>
      <w:proofErr w:type="gramEnd"/>
      <w:r w:rsidRPr="00DC0C88">
        <w:rPr>
          <w:rFonts w:ascii="Times New Roman" w:hAnsi="Times New Roman" w:cs="Times New Roman"/>
        </w:rPr>
        <w:t xml:space="preserve"> Следовательно, вода пригодна для использования в качестве </w:t>
      </w:r>
      <w:proofErr w:type="gramStart"/>
      <w:r w:rsidRPr="00DC0C88">
        <w:rPr>
          <w:rFonts w:ascii="Times New Roman" w:hAnsi="Times New Roman" w:cs="Times New Roman"/>
        </w:rPr>
        <w:t>пищевой</w:t>
      </w:r>
      <w:proofErr w:type="gramEnd"/>
      <w:r w:rsidRPr="00DC0C88">
        <w:rPr>
          <w:rFonts w:ascii="Times New Roman" w:hAnsi="Times New Roman" w:cs="Times New Roman"/>
        </w:rPr>
        <w:t>, а так же в хозяйственном и культурно-бытовом назначении. Однако</w:t>
      </w:r>
      <w:proofErr w:type="gramStart"/>
      <w:r w:rsidRPr="00DC0C88">
        <w:rPr>
          <w:rFonts w:ascii="Times New Roman" w:hAnsi="Times New Roman" w:cs="Times New Roman"/>
        </w:rPr>
        <w:t>,</w:t>
      </w:r>
      <w:proofErr w:type="gramEnd"/>
      <w:r w:rsidRPr="00DC0C88">
        <w:rPr>
          <w:rFonts w:ascii="Times New Roman" w:hAnsi="Times New Roman" w:cs="Times New Roman"/>
        </w:rPr>
        <w:t xml:space="preserve"> для улучшения качества питьевой воды желательно использовать дополнительные в быту средства очистки, например водоочистительные фильтры «Барьер» и т.д.</w:t>
      </w:r>
    </w:p>
    <w:p w:rsidR="00DC0C88" w:rsidRPr="00DC0C88" w:rsidRDefault="00DC0C88" w:rsidP="00DC0C88">
      <w:pPr>
        <w:spacing w:after="0"/>
        <w:jc w:val="both"/>
        <w:rPr>
          <w:rFonts w:ascii="Times New Roman" w:hAnsi="Times New Roman" w:cs="Times New Roman"/>
          <w:b/>
        </w:rPr>
      </w:pPr>
      <w:r w:rsidRPr="00DC0C88">
        <w:rPr>
          <w:rFonts w:ascii="Times New Roman" w:hAnsi="Times New Roman" w:cs="Times New Roman"/>
          <w:b/>
        </w:rPr>
        <w:t>Заключение и выводы</w:t>
      </w:r>
    </w:p>
    <w:p w:rsidR="00DC0C88" w:rsidRPr="00DC0C88" w:rsidRDefault="00DC0C88" w:rsidP="00716465">
      <w:pPr>
        <w:numPr>
          <w:ilvl w:val="0"/>
          <w:numId w:val="4"/>
        </w:numPr>
        <w:spacing w:after="0"/>
        <w:jc w:val="both"/>
        <w:rPr>
          <w:rFonts w:ascii="Times New Roman" w:hAnsi="Times New Roman" w:cs="Times New Roman"/>
        </w:rPr>
      </w:pPr>
      <w:r w:rsidRPr="00DC0C88">
        <w:rPr>
          <w:rFonts w:ascii="Times New Roman" w:hAnsi="Times New Roman" w:cs="Times New Roman"/>
        </w:rPr>
        <w:t>В ходе исследования была изучена информация об изучаемых водных объектах в литературных источниках и Интернете.</w:t>
      </w:r>
    </w:p>
    <w:p w:rsidR="00DC0C88" w:rsidRPr="00DC0C88" w:rsidRDefault="00DC0C88" w:rsidP="00716465">
      <w:pPr>
        <w:numPr>
          <w:ilvl w:val="0"/>
          <w:numId w:val="4"/>
        </w:numPr>
        <w:spacing w:after="0"/>
        <w:jc w:val="both"/>
        <w:rPr>
          <w:rFonts w:ascii="Times New Roman" w:hAnsi="Times New Roman" w:cs="Times New Roman"/>
        </w:rPr>
      </w:pPr>
      <w:r w:rsidRPr="00DC0C88">
        <w:rPr>
          <w:rFonts w:ascii="Times New Roman" w:hAnsi="Times New Roman" w:cs="Times New Roman"/>
        </w:rPr>
        <w:t>Для исследования качества воды были выбраны такие гидрохимические показатели, как рН, железо общее, нитраты, нитриты, нефтепродукты, вкус и привкус.</w:t>
      </w:r>
    </w:p>
    <w:p w:rsidR="00DC0C88" w:rsidRPr="00DC0C88" w:rsidRDefault="00DC0C88" w:rsidP="00716465">
      <w:pPr>
        <w:numPr>
          <w:ilvl w:val="0"/>
          <w:numId w:val="4"/>
        </w:numPr>
        <w:spacing w:after="0"/>
        <w:jc w:val="both"/>
        <w:rPr>
          <w:rFonts w:ascii="Times New Roman" w:hAnsi="Times New Roman" w:cs="Times New Roman"/>
        </w:rPr>
      </w:pPr>
      <w:r w:rsidRPr="00DC0C88">
        <w:rPr>
          <w:rFonts w:ascii="Times New Roman" w:hAnsi="Times New Roman" w:cs="Times New Roman"/>
        </w:rPr>
        <w:t>Проведены исследования гидрохимических показателей в центральной части р. Большая Печора района п</w:t>
      </w:r>
      <w:proofErr w:type="gramStart"/>
      <w:r w:rsidRPr="00DC0C88">
        <w:rPr>
          <w:rFonts w:ascii="Times New Roman" w:hAnsi="Times New Roman" w:cs="Times New Roman"/>
        </w:rPr>
        <w:t>.И</w:t>
      </w:r>
      <w:proofErr w:type="gramEnd"/>
      <w:r w:rsidRPr="00DC0C88">
        <w:rPr>
          <w:rFonts w:ascii="Times New Roman" w:hAnsi="Times New Roman" w:cs="Times New Roman"/>
        </w:rPr>
        <w:t>скателей и ее береговой линии, а также озер Солдатское и Голубое.</w:t>
      </w:r>
    </w:p>
    <w:p w:rsidR="00DC0C88" w:rsidRPr="00DC0C88" w:rsidRDefault="00DC0C88" w:rsidP="00716465">
      <w:pPr>
        <w:numPr>
          <w:ilvl w:val="0"/>
          <w:numId w:val="4"/>
        </w:numPr>
        <w:spacing w:after="0"/>
        <w:jc w:val="both"/>
        <w:rPr>
          <w:rFonts w:ascii="Times New Roman" w:hAnsi="Times New Roman" w:cs="Times New Roman"/>
        </w:rPr>
      </w:pPr>
      <w:r w:rsidRPr="00DC0C88">
        <w:rPr>
          <w:rFonts w:ascii="Times New Roman" w:hAnsi="Times New Roman" w:cs="Times New Roman"/>
        </w:rPr>
        <w:t>Полученные данные были проанализированы и на основе их сделаны соответствующие выводы.</w:t>
      </w:r>
    </w:p>
    <w:p w:rsidR="00DC0C88" w:rsidRPr="00DC0C88" w:rsidRDefault="00DC0C88" w:rsidP="00716465">
      <w:pPr>
        <w:numPr>
          <w:ilvl w:val="0"/>
          <w:numId w:val="4"/>
        </w:numPr>
        <w:spacing w:after="0"/>
        <w:jc w:val="both"/>
        <w:rPr>
          <w:rFonts w:ascii="Times New Roman" w:hAnsi="Times New Roman" w:cs="Times New Roman"/>
        </w:rPr>
      </w:pPr>
      <w:r w:rsidRPr="00DC0C88">
        <w:rPr>
          <w:rFonts w:ascii="Times New Roman" w:hAnsi="Times New Roman" w:cs="Times New Roman"/>
        </w:rPr>
        <w:t xml:space="preserve">Следует отметить, что качество воды в водоемах носит циклический характер. По этой причине анализировать пробы воды следует ежегодно. Кроме того в дальнейшем планируется провести анализ воды по другим показателям (например, общее солесодержание, растворенный кислород в воде, определение общей жесткости, минеральный состав и т.д.), а так же воды из других источников. </w:t>
      </w:r>
    </w:p>
    <w:p w:rsidR="00DC0C88" w:rsidRPr="00DC0C88" w:rsidRDefault="00DC0C88" w:rsidP="00DC0C88">
      <w:pPr>
        <w:spacing w:after="0"/>
        <w:jc w:val="both"/>
        <w:rPr>
          <w:rFonts w:ascii="Times New Roman" w:hAnsi="Times New Roman" w:cs="Times New Roman"/>
        </w:rPr>
      </w:pPr>
    </w:p>
    <w:p w:rsidR="00DC0C88" w:rsidRPr="00DC0C88" w:rsidRDefault="00DC0C88" w:rsidP="00DC0C88">
      <w:pPr>
        <w:spacing w:after="0"/>
        <w:jc w:val="both"/>
        <w:rPr>
          <w:rFonts w:ascii="Times New Roman" w:hAnsi="Times New Roman" w:cs="Times New Roman"/>
          <w:b/>
        </w:rPr>
      </w:pPr>
      <w:r w:rsidRPr="00DC0C88">
        <w:rPr>
          <w:rFonts w:ascii="Times New Roman" w:hAnsi="Times New Roman" w:cs="Times New Roman"/>
          <w:b/>
        </w:rPr>
        <w:t>Источники информации в литературе и Интернете.</w:t>
      </w:r>
    </w:p>
    <w:p w:rsidR="00DC0C88" w:rsidRPr="00DC0C88" w:rsidRDefault="00DC0C88" w:rsidP="00DC0C88">
      <w:pPr>
        <w:spacing w:after="0"/>
        <w:jc w:val="both"/>
        <w:rPr>
          <w:rFonts w:ascii="Times New Roman" w:hAnsi="Times New Roman" w:cs="Times New Roman"/>
        </w:rPr>
      </w:pPr>
      <w:r w:rsidRPr="00DC0C88">
        <w:rPr>
          <w:rFonts w:ascii="Times New Roman" w:hAnsi="Times New Roman" w:cs="Times New Roman"/>
        </w:rPr>
        <w:t>1. Руководство по анализу воды. Питьевая и природная вода, почвенные вытяжки. / Под ред. А.Г.Муравьева. – СПб</w:t>
      </w:r>
      <w:proofErr w:type="gramStart"/>
      <w:r w:rsidRPr="00DC0C88">
        <w:rPr>
          <w:rFonts w:ascii="Times New Roman" w:hAnsi="Times New Roman" w:cs="Times New Roman"/>
        </w:rPr>
        <w:t>.: «</w:t>
      </w:r>
      <w:proofErr w:type="spellStart"/>
      <w:proofErr w:type="gramEnd"/>
      <w:r w:rsidRPr="00DC0C88">
        <w:rPr>
          <w:rFonts w:ascii="Times New Roman" w:hAnsi="Times New Roman" w:cs="Times New Roman"/>
        </w:rPr>
        <w:t>Крисмас</w:t>
      </w:r>
      <w:proofErr w:type="spellEnd"/>
      <w:r w:rsidRPr="00DC0C88">
        <w:rPr>
          <w:rFonts w:ascii="Times New Roman" w:hAnsi="Times New Roman" w:cs="Times New Roman"/>
        </w:rPr>
        <w:t>+», 2011.</w:t>
      </w:r>
    </w:p>
    <w:p w:rsidR="00DC0C88" w:rsidRPr="00DC0C88" w:rsidRDefault="00DC0C88" w:rsidP="00DC0C88">
      <w:pPr>
        <w:spacing w:after="0"/>
        <w:jc w:val="both"/>
        <w:rPr>
          <w:rFonts w:ascii="Times New Roman" w:hAnsi="Times New Roman" w:cs="Times New Roman"/>
        </w:rPr>
      </w:pPr>
      <w:r w:rsidRPr="00DC0C88">
        <w:rPr>
          <w:rFonts w:ascii="Times New Roman" w:hAnsi="Times New Roman" w:cs="Times New Roman"/>
        </w:rPr>
        <w:t>2. Руководство по определению показателей качества воды полевыми методами. – СПб</w:t>
      </w:r>
      <w:proofErr w:type="gramStart"/>
      <w:r w:rsidRPr="00DC0C88">
        <w:rPr>
          <w:rFonts w:ascii="Times New Roman" w:hAnsi="Times New Roman" w:cs="Times New Roman"/>
        </w:rPr>
        <w:t>.: «</w:t>
      </w:r>
      <w:proofErr w:type="spellStart"/>
      <w:proofErr w:type="gramEnd"/>
      <w:r w:rsidRPr="00DC0C88">
        <w:rPr>
          <w:rFonts w:ascii="Times New Roman" w:hAnsi="Times New Roman" w:cs="Times New Roman"/>
        </w:rPr>
        <w:t>Крисмас</w:t>
      </w:r>
      <w:proofErr w:type="spellEnd"/>
      <w:r w:rsidRPr="00DC0C88">
        <w:rPr>
          <w:rFonts w:ascii="Times New Roman" w:hAnsi="Times New Roman" w:cs="Times New Roman"/>
        </w:rPr>
        <w:t>+», 1998.</w:t>
      </w:r>
    </w:p>
    <w:p w:rsidR="00DC0C88" w:rsidRPr="00DC0C88" w:rsidRDefault="00DC0C88" w:rsidP="00DC0C88">
      <w:pPr>
        <w:spacing w:after="0"/>
        <w:jc w:val="both"/>
        <w:rPr>
          <w:rFonts w:ascii="Times New Roman" w:hAnsi="Times New Roman" w:cs="Times New Roman"/>
        </w:rPr>
      </w:pPr>
      <w:r w:rsidRPr="00DC0C88">
        <w:rPr>
          <w:rFonts w:ascii="Times New Roman" w:hAnsi="Times New Roman" w:cs="Times New Roman"/>
        </w:rPr>
        <w:t>3. Шкурко М.И. Занимательные опыты по химии. Минск, 1968.</w:t>
      </w:r>
    </w:p>
    <w:p w:rsidR="00DC0C88" w:rsidRPr="00DC0C88" w:rsidRDefault="00DC0C88" w:rsidP="00DC0C88">
      <w:pPr>
        <w:spacing w:after="0"/>
        <w:jc w:val="both"/>
        <w:rPr>
          <w:rFonts w:ascii="Times New Roman" w:hAnsi="Times New Roman" w:cs="Times New Roman"/>
        </w:rPr>
      </w:pPr>
      <w:r w:rsidRPr="00DC0C88">
        <w:rPr>
          <w:rFonts w:ascii="Times New Roman" w:hAnsi="Times New Roman" w:cs="Times New Roman"/>
        </w:rPr>
        <w:t xml:space="preserve"> Интернет ресурсы:</w:t>
      </w:r>
    </w:p>
    <w:p w:rsidR="00DC0C88" w:rsidRPr="00DC0C88" w:rsidRDefault="00DC0C88" w:rsidP="00DC0C88">
      <w:pPr>
        <w:spacing w:after="0"/>
        <w:jc w:val="both"/>
        <w:rPr>
          <w:rFonts w:ascii="Times New Roman" w:hAnsi="Times New Roman" w:cs="Times New Roman"/>
        </w:rPr>
      </w:pPr>
      <w:r w:rsidRPr="00DC0C88">
        <w:rPr>
          <w:rFonts w:ascii="Times New Roman" w:hAnsi="Times New Roman" w:cs="Times New Roman"/>
        </w:rPr>
        <w:t xml:space="preserve">4. </w:t>
      </w:r>
      <w:proofErr w:type="spellStart"/>
      <w:r w:rsidRPr="00DC0C88">
        <w:rPr>
          <w:rFonts w:ascii="Times New Roman" w:hAnsi="Times New Roman" w:cs="Times New Roman"/>
          <w:lang w:val="en-US"/>
        </w:rPr>
        <w:t>ru</w:t>
      </w:r>
      <w:proofErr w:type="spellEnd"/>
      <w:r w:rsidRPr="00DC0C88">
        <w:rPr>
          <w:rFonts w:ascii="Times New Roman" w:hAnsi="Times New Roman" w:cs="Times New Roman"/>
        </w:rPr>
        <w:t>.</w:t>
      </w:r>
      <w:proofErr w:type="spellStart"/>
      <w:r w:rsidRPr="00DC0C88">
        <w:rPr>
          <w:rFonts w:ascii="Times New Roman" w:hAnsi="Times New Roman" w:cs="Times New Roman"/>
          <w:lang w:val="en-US"/>
        </w:rPr>
        <w:t>wikipedia</w:t>
      </w:r>
      <w:proofErr w:type="spellEnd"/>
      <w:r w:rsidRPr="00DC0C88">
        <w:rPr>
          <w:rFonts w:ascii="Times New Roman" w:hAnsi="Times New Roman" w:cs="Times New Roman"/>
        </w:rPr>
        <w:t>.</w:t>
      </w:r>
      <w:r w:rsidRPr="00DC0C88">
        <w:rPr>
          <w:rFonts w:ascii="Times New Roman" w:hAnsi="Times New Roman" w:cs="Times New Roman"/>
          <w:lang w:val="en-US"/>
        </w:rPr>
        <w:t>org</w:t>
      </w:r>
    </w:p>
    <w:p w:rsidR="00DC0C88" w:rsidRPr="00DC0C88" w:rsidRDefault="00DC0C88" w:rsidP="00DC0C88">
      <w:pPr>
        <w:spacing w:after="0"/>
        <w:jc w:val="both"/>
        <w:rPr>
          <w:rFonts w:ascii="Times New Roman" w:hAnsi="Times New Roman" w:cs="Times New Roman"/>
        </w:rPr>
      </w:pPr>
      <w:r w:rsidRPr="00DC0C88">
        <w:rPr>
          <w:rFonts w:ascii="Times New Roman" w:hAnsi="Times New Roman" w:cs="Times New Roman"/>
        </w:rPr>
        <w:t xml:space="preserve">5. </w:t>
      </w:r>
      <w:r w:rsidRPr="00DC0C88">
        <w:rPr>
          <w:rFonts w:ascii="Times New Roman" w:hAnsi="Times New Roman" w:cs="Times New Roman"/>
          <w:lang w:val="en-US"/>
        </w:rPr>
        <w:t>www</w:t>
      </w:r>
      <w:r w:rsidRPr="00DC0C88">
        <w:rPr>
          <w:rFonts w:ascii="Times New Roman" w:hAnsi="Times New Roman" w:cs="Times New Roman"/>
        </w:rPr>
        <w:t>.</w:t>
      </w:r>
      <w:proofErr w:type="spellStart"/>
      <w:r w:rsidRPr="00DC0C88">
        <w:rPr>
          <w:rFonts w:ascii="Times New Roman" w:hAnsi="Times New Roman" w:cs="Times New Roman"/>
          <w:lang w:val="en-US"/>
        </w:rPr>
        <w:t>xumuk</w:t>
      </w:r>
      <w:proofErr w:type="spellEnd"/>
      <w:r w:rsidRPr="00DC0C88">
        <w:rPr>
          <w:rFonts w:ascii="Times New Roman" w:hAnsi="Times New Roman" w:cs="Times New Roman"/>
        </w:rPr>
        <w:t>.</w:t>
      </w:r>
      <w:proofErr w:type="spellStart"/>
      <w:r w:rsidRPr="00DC0C88">
        <w:rPr>
          <w:rFonts w:ascii="Times New Roman" w:hAnsi="Times New Roman" w:cs="Times New Roman"/>
          <w:lang w:val="en-US"/>
        </w:rPr>
        <w:t>ru</w:t>
      </w:r>
      <w:proofErr w:type="spellEnd"/>
    </w:p>
    <w:p w:rsidR="00DC0C88" w:rsidRPr="00DC0C88" w:rsidRDefault="00DC0C88" w:rsidP="00DC0C88">
      <w:pPr>
        <w:spacing w:after="0"/>
        <w:jc w:val="both"/>
        <w:rPr>
          <w:rFonts w:ascii="Times New Roman" w:hAnsi="Times New Roman" w:cs="Times New Roman"/>
        </w:rPr>
      </w:pPr>
      <w:r w:rsidRPr="00DC0C88">
        <w:rPr>
          <w:rFonts w:ascii="Times New Roman" w:hAnsi="Times New Roman" w:cs="Times New Roman"/>
        </w:rPr>
        <w:t xml:space="preserve">6. </w:t>
      </w:r>
      <w:r w:rsidRPr="00DC0C88">
        <w:rPr>
          <w:rFonts w:ascii="Times New Roman" w:hAnsi="Times New Roman" w:cs="Times New Roman"/>
          <w:lang w:val="en-US"/>
        </w:rPr>
        <w:t>www</w:t>
      </w:r>
      <w:r w:rsidRPr="00DC0C88">
        <w:rPr>
          <w:rFonts w:ascii="Times New Roman" w:hAnsi="Times New Roman" w:cs="Times New Roman"/>
        </w:rPr>
        <w:t>.</w:t>
      </w:r>
      <w:proofErr w:type="spellStart"/>
      <w:r w:rsidRPr="00DC0C88">
        <w:rPr>
          <w:rFonts w:ascii="Times New Roman" w:hAnsi="Times New Roman" w:cs="Times New Roman"/>
          <w:lang w:val="en-US"/>
        </w:rPr>
        <w:t>prostovoda</w:t>
      </w:r>
      <w:proofErr w:type="spellEnd"/>
      <w:r w:rsidRPr="00DC0C88">
        <w:rPr>
          <w:rFonts w:ascii="Times New Roman" w:hAnsi="Times New Roman" w:cs="Times New Roman"/>
        </w:rPr>
        <w:t>.</w:t>
      </w:r>
      <w:r w:rsidRPr="00DC0C88">
        <w:rPr>
          <w:rFonts w:ascii="Times New Roman" w:hAnsi="Times New Roman" w:cs="Times New Roman"/>
          <w:lang w:val="en-US"/>
        </w:rPr>
        <w:t>net</w:t>
      </w:r>
    </w:p>
    <w:p w:rsidR="00DC0C88" w:rsidRPr="00DC0C88" w:rsidRDefault="00DC0C88" w:rsidP="00DC0C88">
      <w:pPr>
        <w:spacing w:after="0"/>
        <w:jc w:val="both"/>
        <w:rPr>
          <w:rFonts w:ascii="Times New Roman" w:hAnsi="Times New Roman" w:cs="Times New Roman"/>
        </w:rPr>
      </w:pPr>
    </w:p>
    <w:p w:rsidR="00134C1C" w:rsidRDefault="00134C1C" w:rsidP="00E17214">
      <w:pPr>
        <w:spacing w:after="0"/>
        <w:ind w:left="-851"/>
        <w:jc w:val="both"/>
        <w:rPr>
          <w:rFonts w:ascii="Times New Roman" w:hAnsi="Times New Roman" w:cs="Times New Roman"/>
          <w:sz w:val="24"/>
          <w:szCs w:val="24"/>
        </w:rPr>
      </w:pPr>
    </w:p>
    <w:p w:rsidR="00BB48B7" w:rsidRDefault="00BB48B7" w:rsidP="00E17214">
      <w:pPr>
        <w:spacing w:after="0"/>
        <w:ind w:left="-851"/>
        <w:jc w:val="both"/>
        <w:rPr>
          <w:rFonts w:ascii="Times New Roman" w:hAnsi="Times New Roman" w:cs="Times New Roman"/>
          <w:sz w:val="24"/>
          <w:szCs w:val="24"/>
        </w:rPr>
      </w:pPr>
    </w:p>
    <w:p w:rsidR="00BB48B7" w:rsidRDefault="00BB48B7" w:rsidP="00E17214">
      <w:pPr>
        <w:spacing w:after="0"/>
        <w:ind w:left="-851"/>
        <w:jc w:val="both"/>
        <w:rPr>
          <w:rFonts w:ascii="Times New Roman" w:hAnsi="Times New Roman" w:cs="Times New Roman"/>
          <w:sz w:val="24"/>
          <w:szCs w:val="24"/>
        </w:rPr>
      </w:pPr>
    </w:p>
    <w:p w:rsidR="00BB48B7" w:rsidRDefault="00BB48B7" w:rsidP="00E17214">
      <w:pPr>
        <w:spacing w:after="0"/>
        <w:ind w:left="-851"/>
        <w:jc w:val="both"/>
        <w:rPr>
          <w:rFonts w:ascii="Times New Roman" w:hAnsi="Times New Roman" w:cs="Times New Roman"/>
          <w:sz w:val="24"/>
          <w:szCs w:val="24"/>
        </w:rPr>
      </w:pPr>
    </w:p>
    <w:p w:rsidR="00BB48B7" w:rsidRDefault="00BB48B7" w:rsidP="00E17214">
      <w:pPr>
        <w:spacing w:after="0"/>
        <w:ind w:left="-851"/>
        <w:jc w:val="both"/>
        <w:rPr>
          <w:rFonts w:ascii="Times New Roman" w:hAnsi="Times New Roman" w:cs="Times New Roman"/>
          <w:sz w:val="24"/>
          <w:szCs w:val="24"/>
        </w:rPr>
      </w:pPr>
    </w:p>
    <w:p w:rsidR="00BB48B7" w:rsidRDefault="00BB48B7" w:rsidP="00E17214">
      <w:pPr>
        <w:spacing w:after="0"/>
        <w:ind w:left="-851"/>
        <w:jc w:val="both"/>
        <w:rPr>
          <w:rFonts w:ascii="Times New Roman" w:hAnsi="Times New Roman" w:cs="Times New Roman"/>
          <w:sz w:val="24"/>
          <w:szCs w:val="24"/>
        </w:rPr>
      </w:pPr>
    </w:p>
    <w:p w:rsidR="00BB48B7" w:rsidRDefault="00BB48B7" w:rsidP="00E17214">
      <w:pPr>
        <w:spacing w:after="0"/>
        <w:ind w:left="-851"/>
        <w:jc w:val="both"/>
        <w:rPr>
          <w:rFonts w:ascii="Times New Roman" w:hAnsi="Times New Roman" w:cs="Times New Roman"/>
          <w:sz w:val="24"/>
          <w:szCs w:val="24"/>
        </w:rPr>
      </w:pPr>
    </w:p>
    <w:p w:rsidR="00BB48B7" w:rsidRDefault="00BB48B7" w:rsidP="00E17214">
      <w:pPr>
        <w:spacing w:after="0"/>
        <w:ind w:left="-851"/>
        <w:jc w:val="both"/>
        <w:rPr>
          <w:rFonts w:ascii="Times New Roman" w:hAnsi="Times New Roman" w:cs="Times New Roman"/>
          <w:sz w:val="24"/>
          <w:szCs w:val="24"/>
        </w:rPr>
      </w:pPr>
    </w:p>
    <w:p w:rsidR="00BB48B7" w:rsidRDefault="00BB48B7" w:rsidP="00E17214">
      <w:pPr>
        <w:spacing w:after="0"/>
        <w:ind w:left="-851"/>
        <w:jc w:val="both"/>
        <w:rPr>
          <w:rFonts w:ascii="Times New Roman" w:hAnsi="Times New Roman" w:cs="Times New Roman"/>
          <w:sz w:val="24"/>
          <w:szCs w:val="24"/>
        </w:rPr>
      </w:pPr>
    </w:p>
    <w:p w:rsidR="00BB48B7" w:rsidRDefault="00BB48B7" w:rsidP="00E17214">
      <w:pPr>
        <w:spacing w:after="0"/>
        <w:ind w:left="-851"/>
        <w:jc w:val="both"/>
        <w:rPr>
          <w:rFonts w:ascii="Times New Roman" w:hAnsi="Times New Roman" w:cs="Times New Roman"/>
          <w:sz w:val="24"/>
          <w:szCs w:val="24"/>
        </w:rPr>
      </w:pPr>
    </w:p>
    <w:p w:rsidR="00E17214" w:rsidRDefault="00E17214" w:rsidP="00E17214">
      <w:pPr>
        <w:spacing w:after="0"/>
        <w:ind w:left="-851"/>
        <w:jc w:val="both"/>
        <w:rPr>
          <w:rFonts w:ascii="Times New Roman" w:hAnsi="Times New Roman" w:cs="Times New Roman"/>
          <w:sz w:val="24"/>
          <w:szCs w:val="24"/>
        </w:rPr>
      </w:pPr>
    </w:p>
    <w:p w:rsidR="00B86CB3" w:rsidRDefault="00B86CB3" w:rsidP="00E17214">
      <w:pPr>
        <w:spacing w:after="0"/>
        <w:ind w:left="-851"/>
        <w:jc w:val="both"/>
        <w:rPr>
          <w:rFonts w:ascii="Times New Roman" w:hAnsi="Times New Roman" w:cs="Times New Roman"/>
          <w:sz w:val="24"/>
          <w:szCs w:val="24"/>
        </w:rPr>
      </w:pPr>
    </w:p>
    <w:p w:rsidR="00B86CB3" w:rsidRDefault="00B86CB3" w:rsidP="00E17214">
      <w:pPr>
        <w:spacing w:after="0"/>
        <w:ind w:left="-851"/>
        <w:jc w:val="both"/>
        <w:rPr>
          <w:rFonts w:ascii="Times New Roman" w:hAnsi="Times New Roman" w:cs="Times New Roman"/>
          <w:sz w:val="24"/>
          <w:szCs w:val="24"/>
        </w:rPr>
      </w:pPr>
    </w:p>
    <w:p w:rsidR="00B86CB3" w:rsidRDefault="00B86CB3" w:rsidP="00E17214">
      <w:pPr>
        <w:spacing w:after="0"/>
        <w:ind w:left="-851"/>
        <w:jc w:val="both"/>
        <w:rPr>
          <w:rFonts w:ascii="Times New Roman" w:hAnsi="Times New Roman" w:cs="Times New Roman"/>
          <w:sz w:val="24"/>
          <w:szCs w:val="24"/>
        </w:rPr>
      </w:pPr>
    </w:p>
    <w:p w:rsidR="000345FA" w:rsidRDefault="000345FA" w:rsidP="000345FA">
      <w:pPr>
        <w:spacing w:after="0"/>
        <w:rPr>
          <w:rFonts w:ascii="Times New Roman" w:hAnsi="Times New Roman" w:cs="Times New Roman"/>
          <w:sz w:val="24"/>
          <w:szCs w:val="24"/>
        </w:rPr>
      </w:pPr>
    </w:p>
    <w:p w:rsidR="000345FA" w:rsidRDefault="000345FA" w:rsidP="000345FA">
      <w:pPr>
        <w:spacing w:after="0"/>
        <w:rPr>
          <w:rFonts w:ascii="Times New Roman" w:hAnsi="Times New Roman" w:cs="Times New Roman"/>
          <w:b/>
          <w:sz w:val="24"/>
          <w:szCs w:val="24"/>
        </w:rPr>
      </w:pPr>
    </w:p>
    <w:p w:rsidR="000345FA" w:rsidRPr="000345FA" w:rsidRDefault="000345FA" w:rsidP="000345FA">
      <w:pPr>
        <w:spacing w:after="0"/>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w:t>
      </w:r>
      <w:r w:rsidR="00696D61">
        <w:rPr>
          <w:rFonts w:ascii="Times New Roman" w:hAnsi="Times New Roman" w:cs="Times New Roman"/>
          <w:sz w:val="24"/>
          <w:szCs w:val="24"/>
        </w:rPr>
        <w:t>8</w:t>
      </w:r>
    </w:p>
    <w:p w:rsidR="00B86CB3" w:rsidRPr="00635083" w:rsidRDefault="00B86CB3" w:rsidP="00B86CB3">
      <w:pPr>
        <w:spacing w:after="0"/>
        <w:jc w:val="center"/>
        <w:rPr>
          <w:rFonts w:ascii="Times New Roman" w:hAnsi="Times New Roman" w:cs="Times New Roman"/>
          <w:b/>
          <w:sz w:val="24"/>
          <w:szCs w:val="24"/>
        </w:rPr>
      </w:pPr>
      <w:r w:rsidRPr="00635083">
        <w:rPr>
          <w:rFonts w:ascii="Times New Roman" w:hAnsi="Times New Roman" w:cs="Times New Roman"/>
          <w:b/>
          <w:sz w:val="24"/>
          <w:szCs w:val="24"/>
        </w:rPr>
        <w:t>Изучение отдельных факторов школьной среды</w:t>
      </w:r>
      <w:r>
        <w:rPr>
          <w:rFonts w:ascii="Times New Roman" w:hAnsi="Times New Roman" w:cs="Times New Roman"/>
          <w:b/>
          <w:sz w:val="24"/>
          <w:szCs w:val="24"/>
        </w:rPr>
        <w:t>, оказывающих влияние</w:t>
      </w:r>
      <w:r w:rsidRPr="00635083">
        <w:rPr>
          <w:rFonts w:ascii="Times New Roman" w:hAnsi="Times New Roman" w:cs="Times New Roman"/>
          <w:b/>
          <w:sz w:val="24"/>
          <w:szCs w:val="24"/>
        </w:rPr>
        <w:t xml:space="preserve"> на </w:t>
      </w:r>
      <w:r>
        <w:rPr>
          <w:rFonts w:ascii="Times New Roman" w:hAnsi="Times New Roman" w:cs="Times New Roman"/>
          <w:b/>
          <w:sz w:val="24"/>
          <w:szCs w:val="24"/>
        </w:rPr>
        <w:t>формирование осанки</w:t>
      </w:r>
      <w:r w:rsidRPr="00635083">
        <w:rPr>
          <w:rFonts w:ascii="Times New Roman" w:hAnsi="Times New Roman" w:cs="Times New Roman"/>
          <w:b/>
          <w:sz w:val="24"/>
          <w:szCs w:val="24"/>
        </w:rPr>
        <w:t xml:space="preserve"> учащихся МБОУ «СОШ п. Искателей».</w:t>
      </w:r>
    </w:p>
    <w:p w:rsidR="00B86CB3" w:rsidRPr="00635083" w:rsidRDefault="00B86CB3" w:rsidP="00B86CB3">
      <w:pPr>
        <w:spacing w:after="0"/>
        <w:jc w:val="center"/>
        <w:rPr>
          <w:rFonts w:ascii="Times New Roman" w:hAnsi="Times New Roman" w:cs="Times New Roman"/>
          <w:sz w:val="24"/>
          <w:szCs w:val="24"/>
        </w:rPr>
      </w:pPr>
    </w:p>
    <w:p w:rsidR="00B86CB3" w:rsidRPr="00635083" w:rsidRDefault="00B86CB3" w:rsidP="00B86CB3">
      <w:pPr>
        <w:spacing w:after="0"/>
        <w:jc w:val="center"/>
        <w:rPr>
          <w:rFonts w:ascii="Times New Roman" w:hAnsi="Times New Roman" w:cs="Times New Roman"/>
          <w:sz w:val="24"/>
          <w:szCs w:val="24"/>
        </w:rPr>
      </w:pPr>
      <w:r w:rsidRPr="00635083">
        <w:rPr>
          <w:rFonts w:ascii="Times New Roman" w:hAnsi="Times New Roman" w:cs="Times New Roman"/>
          <w:sz w:val="24"/>
          <w:szCs w:val="24"/>
        </w:rPr>
        <w:t>Герасимова Анна Сергеевна</w:t>
      </w:r>
    </w:p>
    <w:p w:rsidR="00B86CB3" w:rsidRPr="00635083" w:rsidRDefault="00B86CB3" w:rsidP="00B86CB3">
      <w:pPr>
        <w:spacing w:after="0"/>
        <w:jc w:val="center"/>
        <w:rPr>
          <w:rFonts w:ascii="Times New Roman" w:hAnsi="Times New Roman" w:cs="Times New Roman"/>
          <w:sz w:val="24"/>
          <w:szCs w:val="24"/>
        </w:rPr>
      </w:pPr>
      <w:r w:rsidRPr="00635083">
        <w:rPr>
          <w:rFonts w:ascii="Times New Roman" w:hAnsi="Times New Roman" w:cs="Times New Roman"/>
          <w:sz w:val="24"/>
          <w:szCs w:val="24"/>
        </w:rPr>
        <w:t>Росс</w:t>
      </w:r>
      <w:r>
        <w:rPr>
          <w:rFonts w:ascii="Times New Roman" w:hAnsi="Times New Roman" w:cs="Times New Roman"/>
          <w:sz w:val="24"/>
          <w:szCs w:val="24"/>
        </w:rPr>
        <w:t>ийская Федерация</w:t>
      </w:r>
    </w:p>
    <w:p w:rsidR="00B86CB3" w:rsidRPr="00635083" w:rsidRDefault="00B86CB3" w:rsidP="00B86CB3">
      <w:pPr>
        <w:tabs>
          <w:tab w:val="center" w:pos="4677"/>
          <w:tab w:val="left" w:pos="7112"/>
        </w:tabs>
        <w:spacing w:after="0"/>
        <w:jc w:val="center"/>
        <w:rPr>
          <w:rFonts w:ascii="Times New Roman" w:hAnsi="Times New Roman" w:cs="Times New Roman"/>
          <w:sz w:val="24"/>
          <w:szCs w:val="24"/>
        </w:rPr>
      </w:pPr>
      <w:r w:rsidRPr="00635083">
        <w:rPr>
          <w:rFonts w:ascii="Times New Roman" w:hAnsi="Times New Roman" w:cs="Times New Roman"/>
          <w:sz w:val="24"/>
          <w:szCs w:val="24"/>
        </w:rPr>
        <w:t xml:space="preserve">Ненецкий </w:t>
      </w:r>
      <w:r>
        <w:rPr>
          <w:rFonts w:ascii="Times New Roman" w:hAnsi="Times New Roman" w:cs="Times New Roman"/>
          <w:sz w:val="24"/>
          <w:szCs w:val="24"/>
        </w:rPr>
        <w:t>а</w:t>
      </w:r>
      <w:r w:rsidRPr="00635083">
        <w:rPr>
          <w:rFonts w:ascii="Times New Roman" w:hAnsi="Times New Roman" w:cs="Times New Roman"/>
          <w:sz w:val="24"/>
          <w:szCs w:val="24"/>
        </w:rPr>
        <w:t>втономный округ</w:t>
      </w:r>
    </w:p>
    <w:p w:rsidR="00B86CB3" w:rsidRPr="00635083" w:rsidRDefault="00B86CB3" w:rsidP="00B86CB3">
      <w:pPr>
        <w:spacing w:after="0"/>
        <w:jc w:val="center"/>
        <w:rPr>
          <w:rFonts w:ascii="Times New Roman" w:hAnsi="Times New Roman" w:cs="Times New Roman"/>
          <w:sz w:val="24"/>
          <w:szCs w:val="24"/>
        </w:rPr>
      </w:pPr>
      <w:r w:rsidRPr="00635083">
        <w:rPr>
          <w:rFonts w:ascii="Times New Roman" w:hAnsi="Times New Roman" w:cs="Times New Roman"/>
          <w:sz w:val="24"/>
          <w:szCs w:val="24"/>
        </w:rPr>
        <w:t>п. Искателей</w:t>
      </w:r>
    </w:p>
    <w:p w:rsidR="00B86CB3" w:rsidRPr="00635083" w:rsidRDefault="00B86CB3" w:rsidP="00B86CB3">
      <w:pPr>
        <w:spacing w:after="0"/>
        <w:jc w:val="center"/>
        <w:rPr>
          <w:rFonts w:ascii="Times New Roman" w:hAnsi="Times New Roman" w:cs="Times New Roman"/>
          <w:sz w:val="24"/>
          <w:szCs w:val="24"/>
        </w:rPr>
      </w:pPr>
      <w:r w:rsidRPr="00635083">
        <w:rPr>
          <w:rFonts w:ascii="Times New Roman" w:hAnsi="Times New Roman" w:cs="Times New Roman"/>
          <w:sz w:val="24"/>
          <w:szCs w:val="24"/>
        </w:rPr>
        <w:t>МБОУ Заполярн</w:t>
      </w:r>
      <w:r>
        <w:rPr>
          <w:rFonts w:ascii="Times New Roman" w:hAnsi="Times New Roman" w:cs="Times New Roman"/>
          <w:sz w:val="24"/>
          <w:szCs w:val="24"/>
        </w:rPr>
        <w:t>ого</w:t>
      </w:r>
      <w:r w:rsidRPr="00635083">
        <w:rPr>
          <w:rFonts w:ascii="Times New Roman" w:hAnsi="Times New Roman" w:cs="Times New Roman"/>
          <w:sz w:val="24"/>
          <w:szCs w:val="24"/>
        </w:rPr>
        <w:t xml:space="preserve"> район</w:t>
      </w:r>
      <w:r>
        <w:rPr>
          <w:rFonts w:ascii="Times New Roman" w:hAnsi="Times New Roman" w:cs="Times New Roman"/>
          <w:sz w:val="24"/>
          <w:szCs w:val="24"/>
        </w:rPr>
        <w:t>а</w:t>
      </w:r>
      <w:r w:rsidRPr="00635083">
        <w:rPr>
          <w:rFonts w:ascii="Times New Roman" w:hAnsi="Times New Roman" w:cs="Times New Roman"/>
          <w:sz w:val="24"/>
          <w:szCs w:val="24"/>
        </w:rPr>
        <w:t xml:space="preserve"> «СОШ п. Искателей»</w:t>
      </w:r>
    </w:p>
    <w:p w:rsidR="00B86CB3" w:rsidRDefault="00B86CB3" w:rsidP="00B86CB3">
      <w:pPr>
        <w:spacing w:after="0"/>
        <w:jc w:val="center"/>
        <w:rPr>
          <w:rFonts w:ascii="Times New Roman" w:hAnsi="Times New Roman" w:cs="Times New Roman"/>
          <w:sz w:val="24"/>
          <w:szCs w:val="24"/>
        </w:rPr>
      </w:pPr>
      <w:r w:rsidRPr="00635083">
        <w:rPr>
          <w:rFonts w:ascii="Times New Roman" w:hAnsi="Times New Roman" w:cs="Times New Roman"/>
          <w:sz w:val="24"/>
          <w:szCs w:val="24"/>
        </w:rPr>
        <w:t>11 класс</w:t>
      </w:r>
    </w:p>
    <w:p w:rsidR="00B86CB3" w:rsidRPr="00635083" w:rsidRDefault="00B86CB3" w:rsidP="00B86CB3">
      <w:pPr>
        <w:spacing w:after="0"/>
        <w:jc w:val="center"/>
        <w:rPr>
          <w:rFonts w:ascii="Times New Roman" w:hAnsi="Times New Roman" w:cs="Times New Roman"/>
          <w:sz w:val="24"/>
          <w:szCs w:val="24"/>
        </w:rPr>
      </w:pPr>
    </w:p>
    <w:p w:rsidR="00B86CB3" w:rsidRPr="00635083" w:rsidRDefault="00B86CB3" w:rsidP="00B86CB3">
      <w:pPr>
        <w:spacing w:after="0"/>
        <w:jc w:val="center"/>
        <w:rPr>
          <w:rFonts w:ascii="Times New Roman" w:hAnsi="Times New Roman" w:cs="Times New Roman"/>
          <w:b/>
          <w:sz w:val="24"/>
          <w:szCs w:val="24"/>
        </w:rPr>
      </w:pPr>
      <w:r w:rsidRPr="00635083">
        <w:rPr>
          <w:rFonts w:ascii="Times New Roman" w:hAnsi="Times New Roman" w:cs="Times New Roman"/>
          <w:b/>
          <w:sz w:val="24"/>
          <w:szCs w:val="24"/>
        </w:rPr>
        <w:t>План исследования</w:t>
      </w:r>
    </w:p>
    <w:p w:rsidR="00B86CB3" w:rsidRPr="00635083" w:rsidRDefault="00B86CB3" w:rsidP="00B86CB3">
      <w:pPr>
        <w:spacing w:after="0"/>
        <w:jc w:val="center"/>
        <w:rPr>
          <w:rFonts w:ascii="Times New Roman" w:hAnsi="Times New Roman" w:cs="Times New Roman"/>
          <w:sz w:val="24"/>
          <w:szCs w:val="24"/>
        </w:rPr>
      </w:pPr>
    </w:p>
    <w:p w:rsidR="00B86CB3" w:rsidRPr="00635083" w:rsidRDefault="00B86CB3" w:rsidP="00B86CB3">
      <w:pPr>
        <w:spacing w:after="0" w:line="360" w:lineRule="auto"/>
        <w:jc w:val="both"/>
        <w:rPr>
          <w:rFonts w:ascii="Times New Roman" w:hAnsi="Times New Roman" w:cs="Times New Roman"/>
          <w:b/>
          <w:sz w:val="24"/>
          <w:szCs w:val="24"/>
        </w:rPr>
      </w:pPr>
      <w:r w:rsidRPr="00635083">
        <w:rPr>
          <w:rFonts w:ascii="Times New Roman" w:hAnsi="Times New Roman" w:cs="Times New Roman"/>
          <w:b/>
          <w:sz w:val="24"/>
          <w:szCs w:val="24"/>
        </w:rPr>
        <w:t>Проблема:</w:t>
      </w:r>
    </w:p>
    <w:p w:rsidR="00B86CB3" w:rsidRPr="00635083" w:rsidRDefault="00B86CB3" w:rsidP="00B86CB3">
      <w:pPr>
        <w:spacing w:line="360" w:lineRule="auto"/>
        <w:ind w:firstLine="708"/>
        <w:jc w:val="both"/>
        <w:rPr>
          <w:rFonts w:ascii="Times New Roman" w:hAnsi="Times New Roman" w:cs="Times New Roman"/>
          <w:sz w:val="24"/>
          <w:szCs w:val="24"/>
        </w:rPr>
      </w:pPr>
      <w:r w:rsidRPr="00635083">
        <w:rPr>
          <w:rFonts w:ascii="Times New Roman" w:hAnsi="Times New Roman" w:cs="Times New Roman"/>
          <w:sz w:val="24"/>
          <w:szCs w:val="24"/>
        </w:rPr>
        <w:t>Как показывает практика, и выводы ученых обучение в школе оказывает неблагоприятное воздействие на здоровье школьников. На современном этапе актуальной проблемой здоровья стала  проблема правильного формирования осанки школьников. Анализ результатов диспансеризации школьников Российской Федерации за 2011-2012 год свидетельствует о необходимости проведения различных мероприятий, направленных на профилактику и коррекцию нарушений осанки.</w:t>
      </w:r>
    </w:p>
    <w:p w:rsidR="00B86CB3" w:rsidRDefault="00B86CB3" w:rsidP="00B86CB3">
      <w:pPr>
        <w:spacing w:after="0" w:line="360" w:lineRule="auto"/>
        <w:ind w:firstLine="709"/>
        <w:jc w:val="both"/>
        <w:rPr>
          <w:rFonts w:ascii="Times New Roman" w:hAnsi="Times New Roman" w:cs="Times New Roman"/>
          <w:sz w:val="24"/>
          <w:szCs w:val="24"/>
        </w:rPr>
      </w:pPr>
      <w:r w:rsidRPr="00DF2D30">
        <w:rPr>
          <w:rFonts w:ascii="Times New Roman" w:hAnsi="Times New Roman" w:cs="Times New Roman"/>
          <w:b/>
          <w:sz w:val="24"/>
          <w:szCs w:val="24"/>
          <w:u w:val="single"/>
        </w:rPr>
        <w:t>Гипотеза исследования</w:t>
      </w:r>
      <w:r w:rsidRPr="00DF2D30">
        <w:rPr>
          <w:rFonts w:ascii="Times New Roman" w:hAnsi="Times New Roman" w:cs="Times New Roman"/>
          <w:sz w:val="24"/>
          <w:szCs w:val="24"/>
        </w:rPr>
        <w:t>:</w:t>
      </w:r>
      <w:r>
        <w:rPr>
          <w:rFonts w:ascii="Times New Roman" w:hAnsi="Times New Roman" w:cs="Times New Roman"/>
          <w:sz w:val="24"/>
          <w:szCs w:val="24"/>
        </w:rPr>
        <w:t xml:space="preserve"> мы считаем, что на осанку учащихся влияют такие факторы как несоответствие школьной мебели росту ребенка, а так же несоответствие массы школьного портфеля нормам СанПиНа. </w:t>
      </w:r>
    </w:p>
    <w:p w:rsidR="00B86CB3" w:rsidRDefault="00B86CB3" w:rsidP="00B86CB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Исследования проводились на базе МБОУ Заполярный район «СОШ п. Искателей» с сентября 2013 по март 2014 года. В исследовании приняли участие школьники с 1 по 11 классы в количестве 123 ученика. Основная цель исследования направлена </w:t>
      </w:r>
      <w:proofErr w:type="spellStart"/>
      <w:r>
        <w:rPr>
          <w:rFonts w:ascii="Times New Roman" w:hAnsi="Times New Roman" w:cs="Times New Roman"/>
          <w:sz w:val="24"/>
          <w:szCs w:val="24"/>
        </w:rPr>
        <w:t>на</w:t>
      </w:r>
      <w:r w:rsidRPr="00A15C44">
        <w:rPr>
          <w:rFonts w:ascii="Times New Roman" w:hAnsi="Times New Roman" w:cs="Times New Roman"/>
          <w:sz w:val="24"/>
          <w:szCs w:val="24"/>
        </w:rPr>
        <w:t>изучение</w:t>
      </w:r>
      <w:proofErr w:type="spellEnd"/>
      <w:r w:rsidRPr="00A15C44">
        <w:rPr>
          <w:rFonts w:ascii="Times New Roman" w:hAnsi="Times New Roman" w:cs="Times New Roman"/>
          <w:sz w:val="24"/>
          <w:szCs w:val="24"/>
        </w:rPr>
        <w:t xml:space="preserve"> соответствия массы портфелей школьников, </w:t>
      </w:r>
      <w:r>
        <w:rPr>
          <w:rFonts w:ascii="Times New Roman" w:hAnsi="Times New Roman" w:cs="Times New Roman"/>
          <w:sz w:val="24"/>
          <w:szCs w:val="24"/>
        </w:rPr>
        <w:t xml:space="preserve">а так же </w:t>
      </w:r>
      <w:r w:rsidRPr="00A15C44">
        <w:rPr>
          <w:rFonts w:ascii="Times New Roman" w:hAnsi="Times New Roman" w:cs="Times New Roman"/>
          <w:sz w:val="24"/>
          <w:szCs w:val="24"/>
        </w:rPr>
        <w:t xml:space="preserve">размеров школьной мебели требованиям санитарных норм и правил, как </w:t>
      </w:r>
      <w:r>
        <w:rPr>
          <w:rFonts w:ascii="Times New Roman" w:hAnsi="Times New Roman" w:cs="Times New Roman"/>
          <w:sz w:val="24"/>
          <w:szCs w:val="24"/>
        </w:rPr>
        <w:t xml:space="preserve">основных </w:t>
      </w:r>
      <w:r w:rsidRPr="00A15C44">
        <w:rPr>
          <w:rFonts w:ascii="Times New Roman" w:hAnsi="Times New Roman" w:cs="Times New Roman"/>
          <w:sz w:val="24"/>
          <w:szCs w:val="24"/>
        </w:rPr>
        <w:t>факторов влияющих на формирование осанки.</w:t>
      </w:r>
    </w:p>
    <w:p w:rsidR="00B86CB3" w:rsidRDefault="00B86CB3" w:rsidP="00B86CB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Этапы исследования:</w:t>
      </w:r>
    </w:p>
    <w:tbl>
      <w:tblPr>
        <w:tblStyle w:val="a5"/>
        <w:tblW w:w="0" w:type="auto"/>
        <w:tblLayout w:type="fixed"/>
        <w:tblLook w:val="04A0" w:firstRow="1" w:lastRow="0" w:firstColumn="1" w:lastColumn="0" w:noHBand="0" w:noVBand="1"/>
      </w:tblPr>
      <w:tblGrid>
        <w:gridCol w:w="1242"/>
        <w:gridCol w:w="3684"/>
        <w:gridCol w:w="1278"/>
        <w:gridCol w:w="3650"/>
      </w:tblGrid>
      <w:tr w:rsidR="00B86CB3" w:rsidTr="00A116A7">
        <w:tc>
          <w:tcPr>
            <w:tcW w:w="1242" w:type="dxa"/>
          </w:tcPr>
          <w:p w:rsidR="00B86CB3" w:rsidRDefault="00B86CB3" w:rsidP="00A116A7">
            <w:pPr>
              <w:spacing w:line="360" w:lineRule="auto"/>
              <w:jc w:val="center"/>
              <w:rPr>
                <w:rFonts w:ascii="Times New Roman" w:hAnsi="Times New Roman" w:cs="Times New Roman"/>
                <w:sz w:val="24"/>
                <w:szCs w:val="24"/>
              </w:rPr>
            </w:pPr>
            <w:r>
              <w:rPr>
                <w:rFonts w:ascii="Times New Roman" w:hAnsi="Times New Roman" w:cs="Times New Roman"/>
                <w:sz w:val="24"/>
                <w:szCs w:val="24"/>
              </w:rPr>
              <w:t>Этап исследования</w:t>
            </w:r>
          </w:p>
        </w:tc>
        <w:tc>
          <w:tcPr>
            <w:tcW w:w="3684" w:type="dxa"/>
          </w:tcPr>
          <w:p w:rsidR="00B86CB3" w:rsidRDefault="00B86CB3" w:rsidP="00A116A7">
            <w:pPr>
              <w:spacing w:line="360" w:lineRule="auto"/>
              <w:jc w:val="center"/>
              <w:rPr>
                <w:rFonts w:ascii="Times New Roman" w:hAnsi="Times New Roman" w:cs="Times New Roman"/>
                <w:sz w:val="24"/>
                <w:szCs w:val="24"/>
              </w:rPr>
            </w:pPr>
            <w:r>
              <w:rPr>
                <w:rFonts w:ascii="Times New Roman" w:hAnsi="Times New Roman" w:cs="Times New Roman"/>
                <w:sz w:val="24"/>
                <w:szCs w:val="24"/>
              </w:rPr>
              <w:t>Виды деятельности</w:t>
            </w:r>
          </w:p>
        </w:tc>
        <w:tc>
          <w:tcPr>
            <w:tcW w:w="1278" w:type="dxa"/>
          </w:tcPr>
          <w:p w:rsidR="00B86CB3" w:rsidRDefault="00B86CB3" w:rsidP="00A116A7">
            <w:pPr>
              <w:spacing w:line="360" w:lineRule="auto"/>
              <w:jc w:val="center"/>
              <w:rPr>
                <w:rFonts w:ascii="Times New Roman" w:hAnsi="Times New Roman" w:cs="Times New Roman"/>
                <w:sz w:val="24"/>
                <w:szCs w:val="24"/>
              </w:rPr>
            </w:pPr>
            <w:r>
              <w:rPr>
                <w:rFonts w:ascii="Times New Roman" w:hAnsi="Times New Roman" w:cs="Times New Roman"/>
                <w:sz w:val="24"/>
                <w:szCs w:val="24"/>
              </w:rPr>
              <w:t>Сроки исполнения</w:t>
            </w:r>
          </w:p>
        </w:tc>
        <w:tc>
          <w:tcPr>
            <w:tcW w:w="3650" w:type="dxa"/>
          </w:tcPr>
          <w:p w:rsidR="00B86CB3" w:rsidRDefault="00B86CB3" w:rsidP="00A116A7">
            <w:pPr>
              <w:spacing w:line="360" w:lineRule="auto"/>
              <w:jc w:val="center"/>
              <w:rPr>
                <w:rFonts w:ascii="Times New Roman" w:hAnsi="Times New Roman" w:cs="Times New Roman"/>
                <w:sz w:val="24"/>
                <w:szCs w:val="24"/>
              </w:rPr>
            </w:pPr>
            <w:r>
              <w:rPr>
                <w:rFonts w:ascii="Times New Roman" w:hAnsi="Times New Roman" w:cs="Times New Roman"/>
                <w:sz w:val="24"/>
                <w:szCs w:val="24"/>
              </w:rPr>
              <w:t>Результат исследования</w:t>
            </w:r>
          </w:p>
        </w:tc>
      </w:tr>
      <w:tr w:rsidR="00B86CB3" w:rsidTr="00A116A7">
        <w:tc>
          <w:tcPr>
            <w:tcW w:w="1242" w:type="dxa"/>
          </w:tcPr>
          <w:p w:rsidR="00B86CB3" w:rsidRDefault="00B86CB3" w:rsidP="00A116A7">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684" w:type="dxa"/>
          </w:tcPr>
          <w:p w:rsidR="00B86CB3" w:rsidRPr="00E36121" w:rsidRDefault="00B86CB3" w:rsidP="00A116A7">
            <w:pPr>
              <w:jc w:val="center"/>
              <w:rPr>
                <w:rFonts w:ascii="Times New Roman" w:hAnsi="Times New Roman" w:cs="Times New Roman"/>
                <w:b/>
                <w:sz w:val="24"/>
                <w:szCs w:val="24"/>
              </w:rPr>
            </w:pPr>
            <w:r w:rsidRPr="00E36121">
              <w:rPr>
                <w:rFonts w:ascii="Times New Roman" w:hAnsi="Times New Roman" w:cs="Times New Roman"/>
                <w:b/>
                <w:sz w:val="24"/>
                <w:szCs w:val="24"/>
              </w:rPr>
              <w:t>Работа с теорией:</w:t>
            </w:r>
          </w:p>
          <w:p w:rsidR="00B86CB3" w:rsidRDefault="00B86CB3" w:rsidP="00A116A7">
            <w:pPr>
              <w:jc w:val="both"/>
              <w:rPr>
                <w:rFonts w:ascii="Times New Roman" w:hAnsi="Times New Roman" w:cs="Times New Roman"/>
                <w:sz w:val="24"/>
                <w:szCs w:val="24"/>
              </w:rPr>
            </w:pPr>
            <w:r>
              <w:rPr>
                <w:rFonts w:ascii="Times New Roman" w:hAnsi="Times New Roman" w:cs="Times New Roman"/>
                <w:sz w:val="24"/>
                <w:szCs w:val="24"/>
              </w:rPr>
              <w:t>1. Разработка теоретического обоснования темы.</w:t>
            </w:r>
          </w:p>
          <w:p w:rsidR="00B86CB3" w:rsidRDefault="00B86CB3" w:rsidP="00A116A7">
            <w:pPr>
              <w:jc w:val="both"/>
              <w:rPr>
                <w:rFonts w:ascii="Times New Roman" w:hAnsi="Times New Roman" w:cs="Times New Roman"/>
                <w:sz w:val="24"/>
                <w:szCs w:val="24"/>
              </w:rPr>
            </w:pPr>
            <w:r>
              <w:rPr>
                <w:rFonts w:ascii="Times New Roman" w:hAnsi="Times New Roman" w:cs="Times New Roman"/>
                <w:sz w:val="24"/>
                <w:szCs w:val="24"/>
              </w:rPr>
              <w:t>2. Подбор литературы по теме осанка, основные причины нарушения осанки.</w:t>
            </w:r>
          </w:p>
          <w:p w:rsidR="00B86CB3" w:rsidRDefault="00B86CB3" w:rsidP="00A116A7">
            <w:pPr>
              <w:jc w:val="both"/>
              <w:rPr>
                <w:rFonts w:ascii="Times New Roman" w:hAnsi="Times New Roman" w:cs="Times New Roman"/>
                <w:sz w:val="24"/>
                <w:szCs w:val="24"/>
              </w:rPr>
            </w:pPr>
            <w:r>
              <w:rPr>
                <w:rFonts w:ascii="Times New Roman" w:hAnsi="Times New Roman" w:cs="Times New Roman"/>
                <w:sz w:val="24"/>
                <w:szCs w:val="24"/>
              </w:rPr>
              <w:lastRenderedPageBreak/>
              <w:t xml:space="preserve">3. Работа с </w:t>
            </w:r>
            <w:proofErr w:type="spellStart"/>
            <w:r>
              <w:rPr>
                <w:rFonts w:ascii="Times New Roman" w:hAnsi="Times New Roman" w:cs="Times New Roman"/>
                <w:sz w:val="24"/>
                <w:szCs w:val="24"/>
              </w:rPr>
              <w:t>интернет-ресурсом</w:t>
            </w:r>
            <w:proofErr w:type="spellEnd"/>
            <w:r>
              <w:rPr>
                <w:rFonts w:ascii="Times New Roman" w:hAnsi="Times New Roman" w:cs="Times New Roman"/>
                <w:sz w:val="24"/>
                <w:szCs w:val="24"/>
              </w:rPr>
              <w:t xml:space="preserve"> по теме.</w:t>
            </w:r>
          </w:p>
          <w:p w:rsidR="00B86CB3" w:rsidRDefault="00B86CB3" w:rsidP="00A116A7">
            <w:pPr>
              <w:jc w:val="both"/>
              <w:rPr>
                <w:rFonts w:ascii="Times New Roman" w:hAnsi="Times New Roman" w:cs="Times New Roman"/>
                <w:sz w:val="24"/>
                <w:szCs w:val="24"/>
              </w:rPr>
            </w:pPr>
            <w:r>
              <w:rPr>
                <w:rFonts w:ascii="Times New Roman" w:hAnsi="Times New Roman" w:cs="Times New Roman"/>
                <w:sz w:val="24"/>
                <w:szCs w:val="24"/>
              </w:rPr>
              <w:t>4. Знакомство с основными методиками проведения исследования.</w:t>
            </w:r>
          </w:p>
        </w:tc>
        <w:tc>
          <w:tcPr>
            <w:tcW w:w="1278" w:type="dxa"/>
          </w:tcPr>
          <w:p w:rsidR="00B86CB3" w:rsidRDefault="00B86CB3" w:rsidP="00A116A7">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Сентябрь 2013</w:t>
            </w:r>
          </w:p>
        </w:tc>
        <w:tc>
          <w:tcPr>
            <w:tcW w:w="3650" w:type="dxa"/>
          </w:tcPr>
          <w:p w:rsidR="00B86CB3" w:rsidRDefault="00B86CB3" w:rsidP="00A116A7">
            <w:pPr>
              <w:jc w:val="both"/>
              <w:rPr>
                <w:rFonts w:ascii="Times New Roman" w:hAnsi="Times New Roman" w:cs="Times New Roman"/>
                <w:sz w:val="24"/>
                <w:szCs w:val="24"/>
              </w:rPr>
            </w:pPr>
            <w:r>
              <w:rPr>
                <w:rFonts w:ascii="Times New Roman" w:hAnsi="Times New Roman" w:cs="Times New Roman"/>
                <w:sz w:val="24"/>
                <w:szCs w:val="24"/>
              </w:rPr>
              <w:t>1. Определение темы исследования.</w:t>
            </w:r>
          </w:p>
          <w:p w:rsidR="00B86CB3" w:rsidRDefault="00B86CB3" w:rsidP="00A116A7">
            <w:pPr>
              <w:jc w:val="both"/>
              <w:rPr>
                <w:rFonts w:ascii="Times New Roman" w:hAnsi="Times New Roman" w:cs="Times New Roman"/>
                <w:sz w:val="24"/>
                <w:szCs w:val="24"/>
              </w:rPr>
            </w:pPr>
            <w:r>
              <w:rPr>
                <w:rFonts w:ascii="Times New Roman" w:hAnsi="Times New Roman" w:cs="Times New Roman"/>
                <w:sz w:val="24"/>
                <w:szCs w:val="24"/>
              </w:rPr>
              <w:t>2. Изучение подобранной литературы.</w:t>
            </w:r>
          </w:p>
        </w:tc>
      </w:tr>
      <w:tr w:rsidR="00B86CB3" w:rsidTr="00A116A7">
        <w:tc>
          <w:tcPr>
            <w:tcW w:w="1242" w:type="dxa"/>
          </w:tcPr>
          <w:p w:rsidR="00B86CB3" w:rsidRDefault="00B86CB3" w:rsidP="00A116A7">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3684" w:type="dxa"/>
          </w:tcPr>
          <w:p w:rsidR="00B86CB3" w:rsidRDefault="00B86CB3" w:rsidP="00A116A7">
            <w:pPr>
              <w:jc w:val="center"/>
              <w:rPr>
                <w:rFonts w:ascii="Times New Roman" w:hAnsi="Times New Roman" w:cs="Times New Roman"/>
                <w:b/>
                <w:sz w:val="24"/>
                <w:szCs w:val="24"/>
              </w:rPr>
            </w:pPr>
            <w:r>
              <w:rPr>
                <w:rFonts w:ascii="Times New Roman" w:hAnsi="Times New Roman" w:cs="Times New Roman"/>
                <w:b/>
                <w:sz w:val="24"/>
                <w:szCs w:val="24"/>
              </w:rPr>
              <w:t>Выполнение практической части исследования.</w:t>
            </w:r>
          </w:p>
          <w:p w:rsidR="00B86CB3" w:rsidRDefault="00B86CB3" w:rsidP="00A116A7">
            <w:pPr>
              <w:jc w:val="both"/>
              <w:rPr>
                <w:rFonts w:ascii="Times New Roman" w:hAnsi="Times New Roman" w:cs="Times New Roman"/>
                <w:sz w:val="24"/>
                <w:szCs w:val="24"/>
              </w:rPr>
            </w:pPr>
            <w:r>
              <w:rPr>
                <w:rFonts w:ascii="Times New Roman" w:hAnsi="Times New Roman" w:cs="Times New Roman"/>
                <w:sz w:val="24"/>
                <w:szCs w:val="24"/>
              </w:rPr>
              <w:t>1. Выбор параллелей учеников для проведения исследования.</w:t>
            </w:r>
          </w:p>
          <w:p w:rsidR="00B86CB3" w:rsidRDefault="00B86CB3" w:rsidP="00A116A7">
            <w:pPr>
              <w:jc w:val="both"/>
              <w:rPr>
                <w:rFonts w:ascii="Times New Roman" w:hAnsi="Times New Roman" w:cs="Times New Roman"/>
                <w:sz w:val="24"/>
                <w:szCs w:val="24"/>
              </w:rPr>
            </w:pPr>
            <w:r>
              <w:rPr>
                <w:rFonts w:ascii="Times New Roman" w:hAnsi="Times New Roman" w:cs="Times New Roman"/>
                <w:sz w:val="24"/>
                <w:szCs w:val="24"/>
              </w:rPr>
              <w:t>2. Определение количества учащихся, которые смогут принять участие в исследовании.</w:t>
            </w:r>
          </w:p>
          <w:p w:rsidR="00B86CB3" w:rsidRDefault="00B86CB3" w:rsidP="00A116A7">
            <w:pPr>
              <w:jc w:val="both"/>
              <w:rPr>
                <w:rFonts w:ascii="Times New Roman" w:hAnsi="Times New Roman" w:cs="Times New Roman"/>
                <w:sz w:val="24"/>
                <w:szCs w:val="24"/>
              </w:rPr>
            </w:pPr>
            <w:r>
              <w:rPr>
                <w:rFonts w:ascii="Times New Roman" w:hAnsi="Times New Roman" w:cs="Times New Roman"/>
                <w:sz w:val="24"/>
                <w:szCs w:val="24"/>
              </w:rPr>
              <w:t>3. Разработка анкет для заполнения учащимися.</w:t>
            </w:r>
          </w:p>
          <w:p w:rsidR="00B86CB3" w:rsidRDefault="00B86CB3" w:rsidP="00A116A7">
            <w:pPr>
              <w:jc w:val="both"/>
              <w:rPr>
                <w:rFonts w:ascii="Times New Roman" w:hAnsi="Times New Roman" w:cs="Times New Roman"/>
                <w:sz w:val="24"/>
                <w:szCs w:val="24"/>
              </w:rPr>
            </w:pPr>
          </w:p>
          <w:p w:rsidR="00B86CB3" w:rsidRDefault="00B86CB3" w:rsidP="00A116A7">
            <w:pPr>
              <w:jc w:val="both"/>
              <w:rPr>
                <w:rFonts w:ascii="Times New Roman" w:hAnsi="Times New Roman" w:cs="Times New Roman"/>
                <w:sz w:val="24"/>
                <w:szCs w:val="24"/>
              </w:rPr>
            </w:pPr>
            <w:r>
              <w:rPr>
                <w:rFonts w:ascii="Times New Roman" w:hAnsi="Times New Roman" w:cs="Times New Roman"/>
                <w:sz w:val="24"/>
                <w:szCs w:val="24"/>
              </w:rPr>
              <w:t xml:space="preserve">4. </w:t>
            </w:r>
            <w:r w:rsidRPr="0046290C">
              <w:rPr>
                <w:rFonts w:ascii="Times New Roman" w:hAnsi="Times New Roman" w:cs="Times New Roman"/>
                <w:sz w:val="24"/>
                <w:szCs w:val="24"/>
              </w:rPr>
              <w:t>Определили вес пустого портфеля и вес ежедневного комплекта учебников и письменных принадлежностей (в течение учебной недели).</w:t>
            </w:r>
          </w:p>
          <w:p w:rsidR="00B86CB3" w:rsidRDefault="00B86CB3" w:rsidP="00A116A7">
            <w:pPr>
              <w:jc w:val="both"/>
              <w:rPr>
                <w:rFonts w:ascii="Times New Roman" w:hAnsi="Times New Roman" w:cs="Times New Roman"/>
                <w:sz w:val="24"/>
                <w:szCs w:val="24"/>
              </w:rPr>
            </w:pPr>
          </w:p>
          <w:p w:rsidR="00B86CB3" w:rsidRDefault="00B86CB3" w:rsidP="00A116A7">
            <w:pPr>
              <w:jc w:val="both"/>
              <w:rPr>
                <w:rFonts w:ascii="Times New Roman" w:hAnsi="Times New Roman" w:cs="Times New Roman"/>
                <w:sz w:val="24"/>
                <w:szCs w:val="24"/>
              </w:rPr>
            </w:pPr>
          </w:p>
          <w:p w:rsidR="00B86CB3" w:rsidRPr="0046290C" w:rsidRDefault="00B86CB3" w:rsidP="00A116A7">
            <w:pPr>
              <w:jc w:val="both"/>
              <w:rPr>
                <w:rFonts w:ascii="Times New Roman" w:hAnsi="Times New Roman" w:cs="Times New Roman"/>
                <w:sz w:val="24"/>
                <w:szCs w:val="24"/>
              </w:rPr>
            </w:pPr>
            <w:r>
              <w:rPr>
                <w:rFonts w:ascii="Times New Roman" w:hAnsi="Times New Roman" w:cs="Times New Roman"/>
                <w:sz w:val="24"/>
                <w:szCs w:val="24"/>
              </w:rPr>
              <w:t xml:space="preserve">5. </w:t>
            </w:r>
            <w:r w:rsidRPr="0046290C">
              <w:rPr>
                <w:rFonts w:ascii="Times New Roman" w:hAnsi="Times New Roman" w:cs="Times New Roman"/>
                <w:sz w:val="24"/>
                <w:szCs w:val="24"/>
              </w:rPr>
              <w:t>Определение соответствия школьной мебели МБОУ «СОШ п. Искателей» государственным стандартам.</w:t>
            </w:r>
          </w:p>
          <w:p w:rsidR="00B86CB3" w:rsidRPr="00E36121" w:rsidRDefault="00B86CB3" w:rsidP="00A116A7">
            <w:pPr>
              <w:jc w:val="both"/>
              <w:rPr>
                <w:rFonts w:ascii="Times New Roman" w:hAnsi="Times New Roman" w:cs="Times New Roman"/>
                <w:sz w:val="24"/>
                <w:szCs w:val="24"/>
              </w:rPr>
            </w:pPr>
          </w:p>
        </w:tc>
        <w:tc>
          <w:tcPr>
            <w:tcW w:w="1278" w:type="dxa"/>
          </w:tcPr>
          <w:p w:rsidR="00B86CB3" w:rsidRDefault="00B86CB3" w:rsidP="00A116A7">
            <w:pPr>
              <w:spacing w:line="360" w:lineRule="auto"/>
              <w:jc w:val="center"/>
              <w:rPr>
                <w:rFonts w:ascii="Times New Roman" w:hAnsi="Times New Roman" w:cs="Times New Roman"/>
                <w:sz w:val="24"/>
                <w:szCs w:val="24"/>
              </w:rPr>
            </w:pPr>
          </w:p>
          <w:p w:rsidR="00B86CB3" w:rsidRDefault="00B86CB3" w:rsidP="00A116A7">
            <w:pPr>
              <w:spacing w:line="360" w:lineRule="auto"/>
              <w:jc w:val="center"/>
              <w:rPr>
                <w:rFonts w:ascii="Times New Roman" w:hAnsi="Times New Roman" w:cs="Times New Roman"/>
                <w:sz w:val="24"/>
                <w:szCs w:val="24"/>
              </w:rPr>
            </w:pPr>
          </w:p>
          <w:p w:rsidR="00B86CB3" w:rsidRDefault="00B86CB3" w:rsidP="00A116A7">
            <w:pPr>
              <w:spacing w:line="360" w:lineRule="auto"/>
              <w:jc w:val="center"/>
              <w:rPr>
                <w:rFonts w:ascii="Times New Roman" w:hAnsi="Times New Roman" w:cs="Times New Roman"/>
                <w:sz w:val="24"/>
                <w:szCs w:val="24"/>
              </w:rPr>
            </w:pPr>
            <w:r>
              <w:rPr>
                <w:rFonts w:ascii="Times New Roman" w:hAnsi="Times New Roman" w:cs="Times New Roman"/>
                <w:sz w:val="24"/>
                <w:szCs w:val="24"/>
              </w:rPr>
              <w:t>Октябрь 2013</w:t>
            </w:r>
          </w:p>
          <w:p w:rsidR="00B86CB3" w:rsidRDefault="00B86CB3" w:rsidP="00A116A7">
            <w:pPr>
              <w:spacing w:line="360" w:lineRule="auto"/>
              <w:jc w:val="center"/>
              <w:rPr>
                <w:rFonts w:ascii="Times New Roman" w:hAnsi="Times New Roman" w:cs="Times New Roman"/>
                <w:sz w:val="24"/>
                <w:szCs w:val="24"/>
              </w:rPr>
            </w:pPr>
          </w:p>
          <w:p w:rsidR="00B86CB3" w:rsidRDefault="00B86CB3" w:rsidP="00A116A7">
            <w:pPr>
              <w:spacing w:line="360" w:lineRule="auto"/>
              <w:jc w:val="center"/>
              <w:rPr>
                <w:rFonts w:ascii="Times New Roman" w:hAnsi="Times New Roman" w:cs="Times New Roman"/>
                <w:sz w:val="24"/>
                <w:szCs w:val="24"/>
              </w:rPr>
            </w:pPr>
          </w:p>
          <w:p w:rsidR="00B86CB3" w:rsidRDefault="00B86CB3" w:rsidP="00A116A7">
            <w:pPr>
              <w:spacing w:line="360" w:lineRule="auto"/>
              <w:jc w:val="center"/>
              <w:rPr>
                <w:rFonts w:ascii="Times New Roman" w:hAnsi="Times New Roman" w:cs="Times New Roman"/>
                <w:sz w:val="24"/>
                <w:szCs w:val="24"/>
              </w:rPr>
            </w:pPr>
          </w:p>
          <w:p w:rsidR="00B86CB3" w:rsidRDefault="00B86CB3" w:rsidP="00A116A7">
            <w:pPr>
              <w:spacing w:line="360" w:lineRule="auto"/>
              <w:jc w:val="center"/>
              <w:rPr>
                <w:rFonts w:ascii="Times New Roman" w:hAnsi="Times New Roman" w:cs="Times New Roman"/>
                <w:sz w:val="24"/>
                <w:szCs w:val="24"/>
              </w:rPr>
            </w:pPr>
            <w:r>
              <w:rPr>
                <w:rFonts w:ascii="Times New Roman" w:hAnsi="Times New Roman" w:cs="Times New Roman"/>
                <w:sz w:val="24"/>
                <w:szCs w:val="24"/>
              </w:rPr>
              <w:t>Ноябрь – декабрь 2013</w:t>
            </w:r>
          </w:p>
          <w:p w:rsidR="00B86CB3" w:rsidRDefault="00B86CB3" w:rsidP="00A116A7">
            <w:pPr>
              <w:spacing w:line="360" w:lineRule="auto"/>
              <w:jc w:val="center"/>
              <w:rPr>
                <w:rFonts w:ascii="Times New Roman" w:hAnsi="Times New Roman" w:cs="Times New Roman"/>
                <w:sz w:val="24"/>
                <w:szCs w:val="24"/>
              </w:rPr>
            </w:pPr>
          </w:p>
          <w:p w:rsidR="00B86CB3" w:rsidRDefault="00B86CB3" w:rsidP="00A116A7">
            <w:pPr>
              <w:spacing w:line="360" w:lineRule="auto"/>
              <w:jc w:val="center"/>
              <w:rPr>
                <w:rFonts w:ascii="Times New Roman" w:hAnsi="Times New Roman" w:cs="Times New Roman"/>
                <w:sz w:val="24"/>
                <w:szCs w:val="24"/>
              </w:rPr>
            </w:pPr>
          </w:p>
          <w:p w:rsidR="00B86CB3" w:rsidRDefault="00B86CB3" w:rsidP="00A116A7">
            <w:pPr>
              <w:spacing w:line="360" w:lineRule="auto"/>
              <w:jc w:val="center"/>
              <w:rPr>
                <w:rFonts w:ascii="Times New Roman" w:hAnsi="Times New Roman" w:cs="Times New Roman"/>
                <w:sz w:val="24"/>
                <w:szCs w:val="24"/>
              </w:rPr>
            </w:pPr>
            <w:r>
              <w:rPr>
                <w:rFonts w:ascii="Times New Roman" w:hAnsi="Times New Roman" w:cs="Times New Roman"/>
                <w:sz w:val="24"/>
                <w:szCs w:val="24"/>
              </w:rPr>
              <w:t>Сентябрь 2014</w:t>
            </w:r>
          </w:p>
        </w:tc>
        <w:tc>
          <w:tcPr>
            <w:tcW w:w="3650" w:type="dxa"/>
          </w:tcPr>
          <w:p w:rsidR="00B86CB3" w:rsidRDefault="00B86CB3" w:rsidP="00A116A7">
            <w:pPr>
              <w:spacing w:line="360" w:lineRule="auto"/>
              <w:jc w:val="both"/>
              <w:rPr>
                <w:rFonts w:ascii="Times New Roman" w:hAnsi="Times New Roman" w:cs="Times New Roman"/>
                <w:sz w:val="24"/>
                <w:szCs w:val="24"/>
              </w:rPr>
            </w:pPr>
          </w:p>
          <w:p w:rsidR="00B86CB3" w:rsidRDefault="00B86CB3" w:rsidP="00A116A7">
            <w:pPr>
              <w:jc w:val="both"/>
              <w:rPr>
                <w:rFonts w:ascii="Times New Roman" w:hAnsi="Times New Roman" w:cs="Times New Roman"/>
                <w:sz w:val="24"/>
                <w:szCs w:val="24"/>
              </w:rPr>
            </w:pPr>
            <w:r>
              <w:rPr>
                <w:rFonts w:ascii="Times New Roman" w:hAnsi="Times New Roman" w:cs="Times New Roman"/>
                <w:sz w:val="24"/>
                <w:szCs w:val="24"/>
              </w:rPr>
              <w:t>1. Учащиеся 1 «Б», 2 «Б», 3 «Б», 4 «Б», 5 «В», 9-11 классы.</w:t>
            </w:r>
          </w:p>
          <w:p w:rsidR="00B86CB3" w:rsidRDefault="00B86CB3" w:rsidP="00A116A7">
            <w:pPr>
              <w:jc w:val="both"/>
              <w:rPr>
                <w:rFonts w:ascii="Times New Roman" w:hAnsi="Times New Roman" w:cs="Times New Roman"/>
                <w:sz w:val="24"/>
                <w:szCs w:val="24"/>
              </w:rPr>
            </w:pPr>
            <w:r>
              <w:rPr>
                <w:rFonts w:ascii="Times New Roman" w:hAnsi="Times New Roman" w:cs="Times New Roman"/>
                <w:sz w:val="24"/>
                <w:szCs w:val="24"/>
              </w:rPr>
              <w:t>2. Приняло участие в исследовании 123 школьника.</w:t>
            </w:r>
          </w:p>
          <w:p w:rsidR="00B86CB3" w:rsidRPr="0046290C" w:rsidRDefault="00B86CB3" w:rsidP="00A116A7">
            <w:pPr>
              <w:jc w:val="both"/>
              <w:rPr>
                <w:rFonts w:ascii="Times New Roman" w:hAnsi="Times New Roman" w:cs="Times New Roman"/>
                <w:sz w:val="24"/>
                <w:szCs w:val="24"/>
              </w:rPr>
            </w:pPr>
            <w:r>
              <w:rPr>
                <w:rFonts w:ascii="Times New Roman" w:hAnsi="Times New Roman" w:cs="Times New Roman"/>
                <w:sz w:val="24"/>
                <w:szCs w:val="24"/>
              </w:rPr>
              <w:t xml:space="preserve">3. </w:t>
            </w:r>
            <w:r w:rsidRPr="0046290C">
              <w:rPr>
                <w:rFonts w:ascii="Times New Roman" w:hAnsi="Times New Roman" w:cs="Times New Roman"/>
                <w:sz w:val="24"/>
                <w:szCs w:val="24"/>
              </w:rPr>
              <w:t>Анкета</w:t>
            </w:r>
            <w:proofErr w:type="gramStart"/>
            <w:r w:rsidRPr="0046290C">
              <w:rPr>
                <w:rFonts w:ascii="Times New Roman" w:hAnsi="Times New Roman" w:cs="Times New Roman"/>
                <w:sz w:val="24"/>
                <w:szCs w:val="24"/>
              </w:rPr>
              <w:t>1</w:t>
            </w:r>
            <w:proofErr w:type="gramEnd"/>
            <w:r w:rsidRPr="0046290C">
              <w:rPr>
                <w:rFonts w:ascii="Times New Roman" w:hAnsi="Times New Roman" w:cs="Times New Roman"/>
                <w:sz w:val="24"/>
                <w:szCs w:val="24"/>
              </w:rPr>
              <w:t>. Определение давление полного портфеля на плечи учащегося. Анкета 2. «Зрение».</w:t>
            </w:r>
          </w:p>
          <w:p w:rsidR="00B86CB3" w:rsidRDefault="00B86CB3" w:rsidP="00A116A7">
            <w:pPr>
              <w:jc w:val="both"/>
              <w:rPr>
                <w:rFonts w:ascii="Times New Roman" w:hAnsi="Times New Roman" w:cs="Times New Roman"/>
                <w:sz w:val="24"/>
                <w:szCs w:val="24"/>
              </w:rPr>
            </w:pPr>
          </w:p>
          <w:p w:rsidR="00B86CB3" w:rsidRPr="0046290C" w:rsidRDefault="00B86CB3" w:rsidP="00A116A7">
            <w:pPr>
              <w:jc w:val="both"/>
              <w:rPr>
                <w:rFonts w:ascii="Times New Roman" w:hAnsi="Times New Roman" w:cs="Times New Roman"/>
                <w:sz w:val="24"/>
                <w:szCs w:val="24"/>
              </w:rPr>
            </w:pPr>
            <w:r>
              <w:rPr>
                <w:rFonts w:ascii="Times New Roman" w:hAnsi="Times New Roman" w:cs="Times New Roman"/>
                <w:sz w:val="24"/>
                <w:szCs w:val="24"/>
              </w:rPr>
              <w:t>4. Определяли массу пустого портфеля и массу учебных принадлежностей ежедневно, в течение недели. Полученные данные заносились в сводные таблицы по каждому классу.</w:t>
            </w:r>
          </w:p>
          <w:p w:rsidR="00B86CB3" w:rsidRDefault="00B86CB3" w:rsidP="00A116A7">
            <w:pPr>
              <w:jc w:val="both"/>
              <w:rPr>
                <w:rFonts w:ascii="Times New Roman" w:hAnsi="Times New Roman" w:cs="Times New Roman"/>
                <w:sz w:val="24"/>
                <w:szCs w:val="24"/>
              </w:rPr>
            </w:pPr>
          </w:p>
          <w:p w:rsidR="00B86CB3" w:rsidRDefault="00B86CB3" w:rsidP="00A116A7">
            <w:pPr>
              <w:jc w:val="both"/>
              <w:rPr>
                <w:rFonts w:ascii="Times New Roman" w:hAnsi="Times New Roman" w:cs="Times New Roman"/>
                <w:sz w:val="24"/>
                <w:szCs w:val="24"/>
              </w:rPr>
            </w:pPr>
            <w:r>
              <w:rPr>
                <w:rFonts w:ascii="Times New Roman" w:hAnsi="Times New Roman" w:cs="Times New Roman"/>
                <w:sz w:val="24"/>
                <w:szCs w:val="24"/>
              </w:rPr>
              <w:t>5. Исследования проводились в кабинетах математики, русского языка и литературы, биологии, физики, кабинеты исследуемых начальных классов. Измерялся рост испытуемых.</w:t>
            </w:r>
          </w:p>
          <w:p w:rsidR="00B86CB3" w:rsidRDefault="00B86CB3" w:rsidP="00A116A7">
            <w:pPr>
              <w:jc w:val="both"/>
              <w:rPr>
                <w:rFonts w:ascii="Times New Roman" w:hAnsi="Times New Roman" w:cs="Times New Roman"/>
                <w:sz w:val="24"/>
                <w:szCs w:val="24"/>
              </w:rPr>
            </w:pPr>
          </w:p>
        </w:tc>
      </w:tr>
      <w:tr w:rsidR="00B86CB3" w:rsidTr="00A116A7">
        <w:tc>
          <w:tcPr>
            <w:tcW w:w="1242" w:type="dxa"/>
          </w:tcPr>
          <w:p w:rsidR="00B86CB3" w:rsidRDefault="00B86CB3" w:rsidP="00A116A7">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684" w:type="dxa"/>
          </w:tcPr>
          <w:p w:rsidR="00B86CB3" w:rsidRDefault="00B86CB3" w:rsidP="00A116A7">
            <w:pPr>
              <w:jc w:val="center"/>
              <w:rPr>
                <w:rFonts w:ascii="Times New Roman" w:hAnsi="Times New Roman" w:cs="Times New Roman"/>
                <w:b/>
                <w:sz w:val="24"/>
                <w:szCs w:val="24"/>
              </w:rPr>
            </w:pPr>
            <w:r>
              <w:rPr>
                <w:rFonts w:ascii="Times New Roman" w:hAnsi="Times New Roman" w:cs="Times New Roman"/>
                <w:b/>
                <w:sz w:val="24"/>
                <w:szCs w:val="24"/>
              </w:rPr>
              <w:t>Обобщение теории и практики.</w:t>
            </w:r>
          </w:p>
          <w:p w:rsidR="00B86CB3" w:rsidRDefault="00B86CB3" w:rsidP="00A116A7">
            <w:pPr>
              <w:jc w:val="both"/>
              <w:rPr>
                <w:rFonts w:ascii="Times New Roman" w:hAnsi="Times New Roman" w:cs="Times New Roman"/>
                <w:sz w:val="24"/>
                <w:szCs w:val="24"/>
              </w:rPr>
            </w:pPr>
            <w:r>
              <w:rPr>
                <w:rFonts w:ascii="Times New Roman" w:hAnsi="Times New Roman" w:cs="Times New Roman"/>
                <w:sz w:val="24"/>
                <w:szCs w:val="24"/>
              </w:rPr>
              <w:t>1. Обобщение полученных результатов.</w:t>
            </w:r>
          </w:p>
          <w:p w:rsidR="00B86CB3" w:rsidRDefault="00B86CB3" w:rsidP="00A116A7">
            <w:pPr>
              <w:jc w:val="both"/>
              <w:rPr>
                <w:rFonts w:ascii="Times New Roman" w:hAnsi="Times New Roman" w:cs="Times New Roman"/>
                <w:sz w:val="24"/>
                <w:szCs w:val="24"/>
              </w:rPr>
            </w:pPr>
            <w:r>
              <w:rPr>
                <w:rFonts w:ascii="Times New Roman" w:hAnsi="Times New Roman" w:cs="Times New Roman"/>
                <w:sz w:val="24"/>
                <w:szCs w:val="24"/>
              </w:rPr>
              <w:t>2. Разработка рекомендаций.</w:t>
            </w:r>
          </w:p>
          <w:p w:rsidR="00B86CB3" w:rsidRDefault="00B86CB3" w:rsidP="00A116A7">
            <w:pPr>
              <w:jc w:val="both"/>
              <w:rPr>
                <w:rFonts w:ascii="Times New Roman" w:hAnsi="Times New Roman" w:cs="Times New Roman"/>
                <w:sz w:val="24"/>
                <w:szCs w:val="24"/>
              </w:rPr>
            </w:pPr>
            <w:r>
              <w:rPr>
                <w:rFonts w:ascii="Times New Roman" w:hAnsi="Times New Roman" w:cs="Times New Roman"/>
                <w:sz w:val="24"/>
                <w:szCs w:val="24"/>
              </w:rPr>
              <w:t>3. Оформление исследовательской работы.</w:t>
            </w:r>
          </w:p>
          <w:p w:rsidR="00B86CB3" w:rsidRPr="00C0516F" w:rsidRDefault="00B86CB3" w:rsidP="00A116A7">
            <w:pPr>
              <w:jc w:val="both"/>
              <w:rPr>
                <w:rFonts w:ascii="Times New Roman" w:hAnsi="Times New Roman" w:cs="Times New Roman"/>
                <w:bCs/>
                <w:sz w:val="24"/>
                <w:szCs w:val="24"/>
              </w:rPr>
            </w:pPr>
          </w:p>
        </w:tc>
        <w:tc>
          <w:tcPr>
            <w:tcW w:w="1278" w:type="dxa"/>
          </w:tcPr>
          <w:p w:rsidR="00B86CB3" w:rsidRDefault="00B86CB3" w:rsidP="00A116A7">
            <w:pPr>
              <w:jc w:val="center"/>
              <w:rPr>
                <w:rFonts w:ascii="Times New Roman" w:hAnsi="Times New Roman" w:cs="Times New Roman"/>
                <w:sz w:val="24"/>
                <w:szCs w:val="24"/>
              </w:rPr>
            </w:pPr>
          </w:p>
          <w:p w:rsidR="00B86CB3" w:rsidRDefault="00B86CB3" w:rsidP="00A116A7">
            <w:pPr>
              <w:jc w:val="center"/>
              <w:rPr>
                <w:rFonts w:ascii="Times New Roman" w:hAnsi="Times New Roman" w:cs="Times New Roman"/>
                <w:sz w:val="24"/>
                <w:szCs w:val="24"/>
              </w:rPr>
            </w:pPr>
            <w:r>
              <w:rPr>
                <w:rFonts w:ascii="Times New Roman" w:hAnsi="Times New Roman" w:cs="Times New Roman"/>
                <w:sz w:val="24"/>
                <w:szCs w:val="24"/>
              </w:rPr>
              <w:t>Февраль</w:t>
            </w:r>
          </w:p>
          <w:p w:rsidR="00B86CB3" w:rsidRDefault="00B86CB3" w:rsidP="00A116A7">
            <w:pPr>
              <w:jc w:val="center"/>
              <w:rPr>
                <w:rFonts w:ascii="Times New Roman" w:hAnsi="Times New Roman" w:cs="Times New Roman"/>
                <w:sz w:val="24"/>
                <w:szCs w:val="24"/>
              </w:rPr>
            </w:pPr>
            <w:r>
              <w:rPr>
                <w:rFonts w:ascii="Times New Roman" w:hAnsi="Times New Roman" w:cs="Times New Roman"/>
                <w:sz w:val="24"/>
                <w:szCs w:val="24"/>
              </w:rPr>
              <w:t>2014</w:t>
            </w:r>
          </w:p>
          <w:p w:rsidR="00B86CB3" w:rsidRDefault="00B86CB3" w:rsidP="00A116A7">
            <w:pPr>
              <w:rPr>
                <w:rFonts w:ascii="Times New Roman" w:hAnsi="Times New Roman" w:cs="Times New Roman"/>
                <w:sz w:val="24"/>
                <w:szCs w:val="24"/>
              </w:rPr>
            </w:pPr>
          </w:p>
          <w:p w:rsidR="00B86CB3" w:rsidRDefault="00B86CB3" w:rsidP="00A116A7">
            <w:pPr>
              <w:jc w:val="center"/>
              <w:rPr>
                <w:rFonts w:ascii="Times New Roman" w:hAnsi="Times New Roman" w:cs="Times New Roman"/>
                <w:sz w:val="24"/>
                <w:szCs w:val="24"/>
              </w:rPr>
            </w:pPr>
          </w:p>
        </w:tc>
        <w:tc>
          <w:tcPr>
            <w:tcW w:w="3650" w:type="dxa"/>
          </w:tcPr>
          <w:p w:rsidR="00B86CB3" w:rsidRDefault="00B86CB3" w:rsidP="00A116A7">
            <w:pPr>
              <w:jc w:val="both"/>
              <w:rPr>
                <w:rFonts w:ascii="Times New Roman" w:hAnsi="Times New Roman" w:cs="Times New Roman"/>
                <w:sz w:val="24"/>
                <w:szCs w:val="24"/>
              </w:rPr>
            </w:pPr>
            <w:r>
              <w:rPr>
                <w:rFonts w:ascii="Times New Roman" w:hAnsi="Times New Roman" w:cs="Times New Roman"/>
                <w:sz w:val="24"/>
                <w:szCs w:val="24"/>
              </w:rPr>
              <w:t>1. Результаты обобщены, сделаны соответствующие выводы.</w:t>
            </w:r>
          </w:p>
          <w:p w:rsidR="00B86CB3" w:rsidRDefault="00B86CB3" w:rsidP="00A116A7">
            <w:pPr>
              <w:jc w:val="both"/>
              <w:rPr>
                <w:rFonts w:ascii="Times New Roman" w:hAnsi="Times New Roman" w:cs="Times New Roman"/>
                <w:sz w:val="24"/>
                <w:szCs w:val="24"/>
              </w:rPr>
            </w:pPr>
            <w:r>
              <w:rPr>
                <w:rFonts w:ascii="Times New Roman" w:hAnsi="Times New Roman" w:cs="Times New Roman"/>
                <w:sz w:val="24"/>
                <w:szCs w:val="24"/>
              </w:rPr>
              <w:t>2. Разработаны основные рекомендации по профилактике нарушений осанки.</w:t>
            </w:r>
          </w:p>
          <w:p w:rsidR="00B86CB3" w:rsidRDefault="00B86CB3" w:rsidP="00B86CB3">
            <w:pPr>
              <w:jc w:val="both"/>
              <w:rPr>
                <w:rFonts w:ascii="Times New Roman" w:hAnsi="Times New Roman" w:cs="Times New Roman"/>
                <w:sz w:val="24"/>
                <w:szCs w:val="24"/>
              </w:rPr>
            </w:pPr>
            <w:r>
              <w:rPr>
                <w:rFonts w:ascii="Times New Roman" w:hAnsi="Times New Roman" w:cs="Times New Roman"/>
                <w:sz w:val="24"/>
                <w:szCs w:val="24"/>
              </w:rPr>
              <w:t xml:space="preserve">3. Работа оформлена. </w:t>
            </w:r>
          </w:p>
        </w:tc>
      </w:tr>
    </w:tbl>
    <w:p w:rsidR="00B86CB3" w:rsidRPr="00854C39" w:rsidRDefault="00B86CB3" w:rsidP="00B86CB3">
      <w:pPr>
        <w:spacing w:after="0" w:line="360" w:lineRule="auto"/>
        <w:ind w:firstLine="709"/>
        <w:jc w:val="both"/>
        <w:rPr>
          <w:rFonts w:ascii="Times New Roman" w:hAnsi="Times New Roman" w:cs="Times New Roman"/>
          <w:sz w:val="24"/>
          <w:szCs w:val="24"/>
        </w:rPr>
      </w:pPr>
    </w:p>
    <w:p w:rsidR="00B86CB3" w:rsidRDefault="00B86CB3" w:rsidP="00B86CB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 ходе проведения исследования нами были проведены следующие действия:</w:t>
      </w:r>
    </w:p>
    <w:p w:rsidR="00B86CB3" w:rsidRDefault="00B86CB3" w:rsidP="00716465">
      <w:pPr>
        <w:pStyle w:val="a3"/>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Измерения массы пустого портфеля учащихся;</w:t>
      </w:r>
    </w:p>
    <w:p w:rsidR="00B86CB3" w:rsidRDefault="00B86CB3" w:rsidP="00716465">
      <w:pPr>
        <w:pStyle w:val="a3"/>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Измерение массы комплекта учебных принадлежностей, для этого измеряли массу полного портфеля и из полученных данных вычитали массу пустого портфеля. Измерения проводились в течение недели. Далее вычисляли среднее значения показателей;</w:t>
      </w:r>
    </w:p>
    <w:p w:rsidR="00B86CB3" w:rsidRPr="008C7E65" w:rsidRDefault="00B86CB3" w:rsidP="00716465">
      <w:pPr>
        <w:pStyle w:val="a3"/>
        <w:numPr>
          <w:ilvl w:val="0"/>
          <w:numId w:val="5"/>
        </w:numPr>
        <w:spacing w:after="0" w:line="360" w:lineRule="auto"/>
        <w:jc w:val="both"/>
        <w:rPr>
          <w:rFonts w:ascii="Times New Roman" w:hAnsi="Times New Roman" w:cs="Times New Roman"/>
          <w:sz w:val="24"/>
          <w:szCs w:val="24"/>
        </w:rPr>
      </w:pPr>
      <w:r w:rsidRPr="008C7E65">
        <w:rPr>
          <w:rFonts w:ascii="Times New Roman" w:hAnsi="Times New Roman" w:cs="Times New Roman"/>
          <w:sz w:val="24"/>
          <w:szCs w:val="24"/>
        </w:rPr>
        <w:t>Используя полученные данные, определяли степень давление массы школьного портфеля на плечи учащихся. Для этого мы использовали формулу:</w:t>
      </w:r>
      <w:r w:rsidRPr="008C7E65">
        <w:rPr>
          <w:rFonts w:ascii="Times New Roman" w:hAnsi="Times New Roman" w:cs="Times New Roman"/>
          <w:sz w:val="24"/>
          <w:szCs w:val="24"/>
          <w:u w:val="single"/>
        </w:rPr>
        <w:t xml:space="preserve"> Определение давление лямок портфеля на плечи ребенка.</w:t>
      </w:r>
    </w:p>
    <w:p w:rsidR="00B86CB3" w:rsidRPr="008617CD" w:rsidRDefault="00B86CB3" w:rsidP="00B86CB3">
      <w:pPr>
        <w:spacing w:after="0" w:line="360" w:lineRule="auto"/>
        <w:ind w:firstLine="709"/>
        <w:jc w:val="center"/>
        <w:rPr>
          <w:rFonts w:ascii="Times New Roman" w:hAnsi="Times New Roman" w:cs="Times New Roman"/>
          <w:sz w:val="24"/>
          <w:szCs w:val="24"/>
        </w:rPr>
      </w:pPr>
      <w:r w:rsidRPr="008617CD">
        <w:rPr>
          <w:rFonts w:ascii="Times New Roman" w:hAnsi="Times New Roman" w:cs="Times New Roman"/>
          <w:b/>
          <w:sz w:val="24"/>
          <w:szCs w:val="24"/>
          <w:lang w:val="en-US"/>
        </w:rPr>
        <w:lastRenderedPageBreak/>
        <w:t>P</w:t>
      </w:r>
      <w:r w:rsidRPr="008617CD">
        <w:rPr>
          <w:rFonts w:ascii="Times New Roman" w:hAnsi="Times New Roman" w:cs="Times New Roman"/>
          <w:b/>
          <w:sz w:val="24"/>
          <w:szCs w:val="24"/>
        </w:rPr>
        <w:t>=</w:t>
      </w:r>
      <w:r w:rsidRPr="008617CD">
        <w:rPr>
          <w:rFonts w:ascii="Times New Roman" w:hAnsi="Times New Roman" w:cs="Times New Roman"/>
          <w:b/>
          <w:sz w:val="24"/>
          <w:szCs w:val="24"/>
          <w:lang w:val="en-US"/>
        </w:rPr>
        <w:t>F</w:t>
      </w:r>
      <w:r w:rsidRPr="008617CD">
        <w:rPr>
          <w:rFonts w:ascii="Times New Roman" w:hAnsi="Times New Roman" w:cs="Times New Roman"/>
          <w:b/>
          <w:sz w:val="24"/>
          <w:szCs w:val="24"/>
        </w:rPr>
        <w:t>/</w:t>
      </w:r>
      <w:r w:rsidRPr="008617CD">
        <w:rPr>
          <w:rFonts w:ascii="Times New Roman" w:hAnsi="Times New Roman" w:cs="Times New Roman"/>
          <w:b/>
          <w:sz w:val="24"/>
          <w:szCs w:val="24"/>
          <w:lang w:val="en-US"/>
        </w:rPr>
        <w:t>S</w:t>
      </w:r>
    </w:p>
    <w:p w:rsidR="00B86CB3" w:rsidRPr="008617CD" w:rsidRDefault="00B86CB3" w:rsidP="00B86CB3">
      <w:pPr>
        <w:spacing w:after="0" w:line="360" w:lineRule="auto"/>
        <w:ind w:firstLine="709"/>
        <w:jc w:val="both"/>
        <w:rPr>
          <w:rFonts w:ascii="Times New Roman" w:hAnsi="Times New Roman" w:cs="Times New Roman"/>
          <w:sz w:val="24"/>
          <w:szCs w:val="24"/>
        </w:rPr>
      </w:pPr>
      <w:r w:rsidRPr="008617CD">
        <w:rPr>
          <w:rFonts w:ascii="Times New Roman" w:hAnsi="Times New Roman" w:cs="Times New Roman"/>
          <w:sz w:val="24"/>
          <w:szCs w:val="24"/>
        </w:rPr>
        <w:t xml:space="preserve">где </w:t>
      </w:r>
      <w:r w:rsidRPr="008617CD">
        <w:rPr>
          <w:rFonts w:ascii="Times New Roman" w:hAnsi="Times New Roman" w:cs="Times New Roman"/>
          <w:sz w:val="24"/>
          <w:szCs w:val="24"/>
          <w:u w:val="single"/>
          <w:lang w:val="en-US"/>
        </w:rPr>
        <w:t>S</w:t>
      </w:r>
      <w:r w:rsidRPr="008617CD">
        <w:rPr>
          <w:rFonts w:ascii="Times New Roman" w:hAnsi="Times New Roman" w:cs="Times New Roman"/>
          <w:sz w:val="24"/>
          <w:szCs w:val="24"/>
        </w:rPr>
        <w:t xml:space="preserve"> – это площадь лямок, которое находится путем умножения длины одной лямки на ее ширину и на количество лямок ранца, м</w:t>
      </w:r>
      <w:proofErr w:type="gramStart"/>
      <w:r w:rsidRPr="008617CD">
        <w:rPr>
          <w:rFonts w:ascii="Times New Roman" w:hAnsi="Times New Roman" w:cs="Times New Roman"/>
          <w:sz w:val="24"/>
          <w:szCs w:val="24"/>
          <w:vertAlign w:val="superscript"/>
        </w:rPr>
        <w:t>2</w:t>
      </w:r>
      <w:proofErr w:type="gramEnd"/>
      <w:r w:rsidRPr="008617CD">
        <w:rPr>
          <w:rFonts w:ascii="Times New Roman" w:hAnsi="Times New Roman" w:cs="Times New Roman"/>
          <w:sz w:val="24"/>
          <w:szCs w:val="24"/>
        </w:rPr>
        <w:t>.</w:t>
      </w:r>
    </w:p>
    <w:p w:rsidR="00B86CB3" w:rsidRDefault="00B86CB3" w:rsidP="00B86CB3">
      <w:pPr>
        <w:spacing w:after="0" w:line="360" w:lineRule="auto"/>
        <w:ind w:firstLine="709"/>
        <w:jc w:val="both"/>
        <w:rPr>
          <w:rFonts w:ascii="Times New Roman" w:hAnsi="Times New Roman" w:cs="Times New Roman"/>
          <w:sz w:val="24"/>
          <w:szCs w:val="24"/>
        </w:rPr>
      </w:pPr>
      <w:proofErr w:type="gramStart"/>
      <w:r w:rsidRPr="008617CD">
        <w:rPr>
          <w:rFonts w:ascii="Times New Roman" w:hAnsi="Times New Roman" w:cs="Times New Roman"/>
          <w:sz w:val="24"/>
          <w:szCs w:val="24"/>
          <w:lang w:val="en-US"/>
        </w:rPr>
        <w:t>F</w:t>
      </w:r>
      <w:r w:rsidRPr="008617CD">
        <w:rPr>
          <w:rFonts w:ascii="Times New Roman" w:hAnsi="Times New Roman" w:cs="Times New Roman"/>
          <w:sz w:val="24"/>
          <w:szCs w:val="24"/>
        </w:rPr>
        <w:t>-  это</w:t>
      </w:r>
      <w:proofErr w:type="gramEnd"/>
      <w:r w:rsidRPr="008617CD">
        <w:rPr>
          <w:rFonts w:ascii="Times New Roman" w:hAnsi="Times New Roman" w:cs="Times New Roman"/>
          <w:sz w:val="24"/>
          <w:szCs w:val="24"/>
        </w:rPr>
        <w:t xml:space="preserve"> сила давления. Она находится по формуле:           </w:t>
      </w:r>
    </w:p>
    <w:p w:rsidR="00B86CB3" w:rsidRPr="008617CD" w:rsidRDefault="00B86CB3" w:rsidP="00B86CB3">
      <w:pPr>
        <w:spacing w:after="0" w:line="360" w:lineRule="auto"/>
        <w:ind w:firstLine="709"/>
        <w:jc w:val="center"/>
        <w:rPr>
          <w:rFonts w:ascii="Times New Roman" w:hAnsi="Times New Roman" w:cs="Times New Roman"/>
          <w:sz w:val="24"/>
          <w:szCs w:val="24"/>
        </w:rPr>
      </w:pPr>
      <w:r w:rsidRPr="008617CD">
        <w:rPr>
          <w:rFonts w:ascii="Times New Roman" w:hAnsi="Times New Roman" w:cs="Times New Roman"/>
          <w:b/>
          <w:sz w:val="24"/>
          <w:szCs w:val="24"/>
          <w:lang w:val="en-US"/>
        </w:rPr>
        <w:t>F</w:t>
      </w:r>
      <w:r w:rsidRPr="008617CD">
        <w:rPr>
          <w:rFonts w:ascii="Times New Roman" w:hAnsi="Times New Roman" w:cs="Times New Roman"/>
          <w:b/>
          <w:sz w:val="24"/>
          <w:szCs w:val="24"/>
        </w:rPr>
        <w:t>=</w:t>
      </w:r>
      <w:r w:rsidRPr="008617CD">
        <w:rPr>
          <w:rFonts w:ascii="Times New Roman" w:hAnsi="Times New Roman" w:cs="Times New Roman"/>
          <w:b/>
          <w:sz w:val="24"/>
          <w:szCs w:val="24"/>
          <w:lang w:val="en-US"/>
        </w:rPr>
        <w:t>m</w:t>
      </w:r>
      <w:r w:rsidRPr="008617CD">
        <w:rPr>
          <w:rFonts w:ascii="Times New Roman" w:hAnsi="Times New Roman" w:cs="Times New Roman"/>
          <w:b/>
          <w:sz w:val="24"/>
          <w:szCs w:val="24"/>
        </w:rPr>
        <w:t xml:space="preserve"> * </w:t>
      </w:r>
      <w:r w:rsidRPr="008617CD">
        <w:rPr>
          <w:rFonts w:ascii="Times New Roman" w:hAnsi="Times New Roman" w:cs="Times New Roman"/>
          <w:b/>
          <w:sz w:val="24"/>
          <w:szCs w:val="24"/>
          <w:lang w:val="en-US"/>
        </w:rPr>
        <w:t>g</w:t>
      </w:r>
      <w:r w:rsidRPr="008617CD">
        <w:rPr>
          <w:rFonts w:ascii="Times New Roman" w:hAnsi="Times New Roman" w:cs="Times New Roman"/>
          <w:b/>
          <w:sz w:val="24"/>
          <w:szCs w:val="24"/>
        </w:rPr>
        <w:t>,</w:t>
      </w:r>
    </w:p>
    <w:p w:rsidR="00B86CB3" w:rsidRPr="008C7E65" w:rsidRDefault="00B86CB3" w:rsidP="00B86CB3">
      <w:pPr>
        <w:spacing w:after="0" w:line="360" w:lineRule="auto"/>
        <w:ind w:firstLine="709"/>
        <w:jc w:val="both"/>
        <w:rPr>
          <w:rFonts w:ascii="Times New Roman" w:hAnsi="Times New Roman" w:cs="Times New Roman"/>
          <w:sz w:val="24"/>
          <w:szCs w:val="24"/>
        </w:rPr>
      </w:pPr>
      <w:r w:rsidRPr="008617CD">
        <w:rPr>
          <w:rFonts w:ascii="Times New Roman" w:hAnsi="Times New Roman" w:cs="Times New Roman"/>
          <w:sz w:val="24"/>
          <w:szCs w:val="24"/>
        </w:rPr>
        <w:t xml:space="preserve">где </w:t>
      </w:r>
      <w:r w:rsidRPr="008617CD">
        <w:rPr>
          <w:rFonts w:ascii="Times New Roman" w:hAnsi="Times New Roman" w:cs="Times New Roman"/>
          <w:sz w:val="24"/>
          <w:szCs w:val="24"/>
          <w:lang w:val="en-US"/>
        </w:rPr>
        <w:t>g</w:t>
      </w:r>
      <w:r w:rsidRPr="008617CD">
        <w:rPr>
          <w:rFonts w:ascii="Times New Roman" w:hAnsi="Times New Roman" w:cs="Times New Roman"/>
          <w:sz w:val="24"/>
          <w:szCs w:val="24"/>
        </w:rPr>
        <w:t xml:space="preserve"> – коэффициент пропорциональности, постоянная величина, равная 9,8 м/с</w:t>
      </w:r>
      <w:proofErr w:type="gramStart"/>
      <w:r w:rsidRPr="008617CD">
        <w:rPr>
          <w:rFonts w:ascii="Times New Roman" w:hAnsi="Times New Roman" w:cs="Times New Roman"/>
          <w:sz w:val="24"/>
          <w:szCs w:val="24"/>
          <w:vertAlign w:val="superscript"/>
        </w:rPr>
        <w:t>2</w:t>
      </w:r>
      <w:proofErr w:type="gramEnd"/>
      <w:r w:rsidRPr="008617CD">
        <w:rPr>
          <w:rFonts w:ascii="Times New Roman" w:hAnsi="Times New Roman" w:cs="Times New Roman"/>
          <w:sz w:val="24"/>
          <w:szCs w:val="24"/>
        </w:rPr>
        <w:t>.</w:t>
      </w:r>
      <w:r w:rsidRPr="008C7E65">
        <w:rPr>
          <w:rFonts w:ascii="Times New Roman" w:hAnsi="Times New Roman" w:cs="Times New Roman"/>
          <w:sz w:val="24"/>
          <w:szCs w:val="24"/>
          <w:lang w:val="en-US"/>
        </w:rPr>
        <w:t>m</w:t>
      </w:r>
      <w:r w:rsidRPr="008C7E65">
        <w:rPr>
          <w:rFonts w:ascii="Times New Roman" w:hAnsi="Times New Roman" w:cs="Times New Roman"/>
          <w:sz w:val="24"/>
          <w:szCs w:val="24"/>
        </w:rPr>
        <w:t xml:space="preserve"> – масса ранца, кг</w:t>
      </w:r>
      <w:r>
        <w:rPr>
          <w:rFonts w:ascii="Times New Roman" w:hAnsi="Times New Roman" w:cs="Times New Roman"/>
          <w:sz w:val="24"/>
          <w:szCs w:val="24"/>
        </w:rPr>
        <w:t>.</w:t>
      </w:r>
    </w:p>
    <w:p w:rsidR="00B86CB3" w:rsidRDefault="00B86CB3" w:rsidP="00716465">
      <w:pPr>
        <w:pStyle w:val="a3"/>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Измеряли рост учащихся в обуви;</w:t>
      </w:r>
    </w:p>
    <w:p w:rsidR="00B86CB3" w:rsidRPr="009E42E6" w:rsidRDefault="00B86CB3" w:rsidP="00716465">
      <w:pPr>
        <w:pStyle w:val="a3"/>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Измеряли </w:t>
      </w:r>
      <w:r w:rsidRPr="009E42E6">
        <w:rPr>
          <w:rFonts w:ascii="Times New Roman" w:hAnsi="Times New Roman" w:cs="Times New Roman"/>
          <w:sz w:val="24"/>
          <w:szCs w:val="24"/>
        </w:rPr>
        <w:t>высот</w:t>
      </w:r>
      <w:r>
        <w:rPr>
          <w:rFonts w:ascii="Times New Roman" w:hAnsi="Times New Roman" w:cs="Times New Roman"/>
          <w:sz w:val="24"/>
          <w:szCs w:val="24"/>
        </w:rPr>
        <w:t>у</w:t>
      </w:r>
      <w:r w:rsidRPr="009E42E6">
        <w:rPr>
          <w:rFonts w:ascii="Times New Roman" w:hAnsi="Times New Roman" w:cs="Times New Roman"/>
          <w:sz w:val="24"/>
          <w:szCs w:val="24"/>
        </w:rPr>
        <w:t xml:space="preserve"> над полом крышки края стола</w:t>
      </w:r>
      <w:r>
        <w:rPr>
          <w:rFonts w:ascii="Times New Roman" w:hAnsi="Times New Roman" w:cs="Times New Roman"/>
          <w:sz w:val="24"/>
          <w:szCs w:val="24"/>
        </w:rPr>
        <w:t xml:space="preserve"> и высоту</w:t>
      </w:r>
      <w:r w:rsidRPr="009E42E6">
        <w:rPr>
          <w:rFonts w:ascii="Times New Roman" w:hAnsi="Times New Roman" w:cs="Times New Roman"/>
          <w:sz w:val="24"/>
          <w:szCs w:val="24"/>
        </w:rPr>
        <w:t xml:space="preserve"> над полом переднего края сиденья</w:t>
      </w:r>
      <w:r>
        <w:rPr>
          <w:rFonts w:ascii="Times New Roman" w:hAnsi="Times New Roman" w:cs="Times New Roman"/>
          <w:sz w:val="24"/>
          <w:szCs w:val="24"/>
        </w:rPr>
        <w:t xml:space="preserve"> в разных кабинетах</w:t>
      </w:r>
      <w:r w:rsidRPr="009E42E6">
        <w:rPr>
          <w:rFonts w:ascii="Times New Roman" w:hAnsi="Times New Roman" w:cs="Times New Roman"/>
          <w:sz w:val="24"/>
          <w:szCs w:val="24"/>
        </w:rPr>
        <w:t>;</w:t>
      </w:r>
    </w:p>
    <w:p w:rsidR="00B86CB3" w:rsidRDefault="00B86CB3" w:rsidP="00716465">
      <w:pPr>
        <w:pStyle w:val="a3"/>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Определили соответствие размеров школьной мебели росту учащихся.</w:t>
      </w:r>
    </w:p>
    <w:p w:rsidR="00B86CB3" w:rsidRDefault="00B86CB3" w:rsidP="00B86CB3">
      <w:pPr>
        <w:pStyle w:val="a3"/>
        <w:spacing w:after="0" w:line="360" w:lineRule="auto"/>
        <w:ind w:left="1429"/>
        <w:jc w:val="both"/>
        <w:rPr>
          <w:rFonts w:ascii="Times New Roman" w:hAnsi="Times New Roman" w:cs="Times New Roman"/>
          <w:sz w:val="24"/>
          <w:szCs w:val="24"/>
        </w:rPr>
      </w:pPr>
    </w:p>
    <w:p w:rsidR="00B86CB3" w:rsidRDefault="00B86CB3" w:rsidP="00B86CB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 ходе проведенного исследования мы получили следующие результаты:</w:t>
      </w:r>
    </w:p>
    <w:p w:rsidR="00B86CB3" w:rsidRDefault="00B86CB3" w:rsidP="00B86CB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Ранцы большинства наших школьников не соответствуют норме. Из 123 испытуемых масса </w:t>
      </w:r>
      <w:r w:rsidRPr="008256BC">
        <w:rPr>
          <w:rFonts w:ascii="Times New Roman" w:hAnsi="Times New Roman" w:cs="Times New Roman"/>
          <w:sz w:val="24"/>
          <w:szCs w:val="24"/>
        </w:rPr>
        <w:t>учебн</w:t>
      </w:r>
      <w:r>
        <w:rPr>
          <w:rFonts w:ascii="Times New Roman" w:hAnsi="Times New Roman" w:cs="Times New Roman"/>
          <w:sz w:val="24"/>
          <w:szCs w:val="24"/>
        </w:rPr>
        <w:t>ых принадлежностей в норме только у 28 человек (22,8%), масса пустого портфеля в норме у 46 человек (37,4%). Следовательно, возникает угроза возникновения нарушений работы опорно-двигательного аппарата, ведущая к нарушению работы многих систем органов.</w:t>
      </w:r>
    </w:p>
    <w:p w:rsidR="00B86CB3" w:rsidRDefault="00B86CB3" w:rsidP="00B86CB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Самое большое давление ранцев на плечи наблюдается у учащихся старших классов, среднее значение давления лямок на плечи составило 1110 </w:t>
      </w:r>
      <w:r w:rsidRPr="00220099">
        <w:rPr>
          <w:rFonts w:ascii="Times New Roman" w:hAnsi="Times New Roman" w:cs="Times New Roman"/>
          <w:sz w:val="24"/>
          <w:szCs w:val="24"/>
        </w:rPr>
        <w:t>Па</w:t>
      </w:r>
      <w:r>
        <w:rPr>
          <w:rFonts w:ascii="Times New Roman" w:hAnsi="Times New Roman" w:cs="Times New Roman"/>
          <w:sz w:val="24"/>
          <w:szCs w:val="24"/>
        </w:rPr>
        <w:t xml:space="preserve">. Основная причина – несоответствие ширины лямок норме. На втором и третьем месте – учащиеся начальной школы (815 – 805 Па). Основная причина - несоответствие веса портфеля и </w:t>
      </w:r>
      <w:r w:rsidRPr="002A4089">
        <w:rPr>
          <w:rFonts w:ascii="Times New Roman" w:hAnsi="Times New Roman" w:cs="Times New Roman"/>
          <w:sz w:val="24"/>
          <w:szCs w:val="24"/>
        </w:rPr>
        <w:t>ежедневного комплекта учебников и письменных принадлежностей</w:t>
      </w:r>
      <w:r>
        <w:rPr>
          <w:rFonts w:ascii="Times New Roman" w:hAnsi="Times New Roman" w:cs="Times New Roman"/>
          <w:sz w:val="24"/>
          <w:szCs w:val="24"/>
        </w:rPr>
        <w:t xml:space="preserve"> нормам.</w:t>
      </w:r>
    </w:p>
    <w:p w:rsidR="00B86CB3" w:rsidRDefault="00B86CB3" w:rsidP="00B86CB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3. По данным анкет учащиеся и их родители чаще останавливают свой выбор на яркости и красочности оформления портфелей.</w:t>
      </w:r>
    </w:p>
    <w:p w:rsidR="00B86CB3" w:rsidRDefault="00B86CB3" w:rsidP="00B86CB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4. Размеры школьной мебели не соответствуют росту учащихся с 1 по 5 классы.</w:t>
      </w:r>
    </w:p>
    <w:p w:rsidR="00B86CB3" w:rsidRDefault="00B86CB3" w:rsidP="00B86CB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5. Больший процент проблем со зрением наблюдается у учащихся 9 – 11 классов, что является доказательством взаимосвязи процессов нарушения осанки и зрения.</w:t>
      </w:r>
    </w:p>
    <w:p w:rsidR="00B86CB3" w:rsidRPr="00C0516F" w:rsidRDefault="00B86CB3" w:rsidP="00B86CB3">
      <w:pPr>
        <w:spacing w:after="0" w:line="360" w:lineRule="auto"/>
        <w:ind w:firstLine="708"/>
        <w:jc w:val="both"/>
        <w:rPr>
          <w:rFonts w:ascii="Times New Roman" w:hAnsi="Times New Roman" w:cs="Times New Roman"/>
          <w:sz w:val="24"/>
          <w:szCs w:val="24"/>
        </w:rPr>
      </w:pPr>
      <w:r w:rsidRPr="002755D8">
        <w:rPr>
          <w:rFonts w:ascii="Times New Roman" w:hAnsi="Times New Roman" w:cs="Times New Roman"/>
          <w:sz w:val="24"/>
          <w:szCs w:val="24"/>
        </w:rPr>
        <w:t xml:space="preserve">В данной работе мы рассмотрели лишь </w:t>
      </w:r>
      <w:r>
        <w:rPr>
          <w:rFonts w:ascii="Times New Roman" w:hAnsi="Times New Roman" w:cs="Times New Roman"/>
          <w:sz w:val="24"/>
          <w:szCs w:val="24"/>
        </w:rPr>
        <w:t>несколько причин</w:t>
      </w:r>
      <w:r w:rsidRPr="002755D8">
        <w:rPr>
          <w:rFonts w:ascii="Times New Roman" w:hAnsi="Times New Roman" w:cs="Times New Roman"/>
          <w:sz w:val="24"/>
          <w:szCs w:val="24"/>
        </w:rPr>
        <w:t xml:space="preserve">, </w:t>
      </w:r>
      <w:proofErr w:type="spellStart"/>
      <w:r w:rsidRPr="002755D8">
        <w:rPr>
          <w:rFonts w:ascii="Times New Roman" w:hAnsi="Times New Roman" w:cs="Times New Roman"/>
          <w:sz w:val="24"/>
          <w:szCs w:val="24"/>
        </w:rPr>
        <w:t>приводящ</w:t>
      </w:r>
      <w:r>
        <w:rPr>
          <w:rFonts w:ascii="Times New Roman" w:hAnsi="Times New Roman" w:cs="Times New Roman"/>
          <w:sz w:val="24"/>
          <w:szCs w:val="24"/>
        </w:rPr>
        <w:t>ихк</w:t>
      </w:r>
      <w:proofErr w:type="spellEnd"/>
      <w:r>
        <w:rPr>
          <w:rFonts w:ascii="Times New Roman" w:hAnsi="Times New Roman" w:cs="Times New Roman"/>
          <w:sz w:val="24"/>
          <w:szCs w:val="24"/>
        </w:rPr>
        <w:t xml:space="preserve"> нарушению формирования осанки детей. </w:t>
      </w:r>
      <w:r w:rsidRPr="002755D8">
        <w:rPr>
          <w:rFonts w:ascii="Times New Roman" w:hAnsi="Times New Roman" w:cs="Times New Roman"/>
          <w:sz w:val="24"/>
          <w:szCs w:val="24"/>
        </w:rPr>
        <w:t>Работая над темой, мы пришли к выводу о том, что большая часть учащихся нашей школы носят тяжелый портфель за плечами</w:t>
      </w:r>
      <w:r>
        <w:rPr>
          <w:rFonts w:ascii="Times New Roman" w:hAnsi="Times New Roman" w:cs="Times New Roman"/>
          <w:sz w:val="24"/>
          <w:szCs w:val="24"/>
        </w:rPr>
        <w:t>, а размеры школьной мебели не соответствуют росту школьников в большинстве случаев</w:t>
      </w:r>
      <w:r w:rsidRPr="002755D8">
        <w:rPr>
          <w:rFonts w:ascii="Times New Roman" w:hAnsi="Times New Roman" w:cs="Times New Roman"/>
          <w:sz w:val="24"/>
          <w:szCs w:val="24"/>
        </w:rPr>
        <w:t xml:space="preserve">. </w:t>
      </w:r>
      <w:r>
        <w:rPr>
          <w:rFonts w:ascii="Times New Roman" w:hAnsi="Times New Roman" w:cs="Times New Roman"/>
          <w:sz w:val="24"/>
          <w:szCs w:val="24"/>
        </w:rPr>
        <w:t xml:space="preserve">Кроме того, учащиеся и их родители, выбирая портфель, обращают внимание на яркость и красочность его оформления, но не рекомендациями, изложенных в СанПиНах.  Все выше изложенные факты являются </w:t>
      </w:r>
      <w:proofErr w:type="spellStart"/>
      <w:r>
        <w:rPr>
          <w:rFonts w:ascii="Times New Roman" w:hAnsi="Times New Roman" w:cs="Times New Roman"/>
          <w:sz w:val="24"/>
          <w:szCs w:val="24"/>
        </w:rPr>
        <w:t>реальнойугрозой</w:t>
      </w:r>
      <w:proofErr w:type="spellEnd"/>
      <w:r>
        <w:rPr>
          <w:rFonts w:ascii="Times New Roman" w:hAnsi="Times New Roman" w:cs="Times New Roman"/>
          <w:sz w:val="24"/>
          <w:szCs w:val="24"/>
        </w:rPr>
        <w:t xml:space="preserve"> </w:t>
      </w:r>
      <w:r w:rsidRPr="002755D8">
        <w:rPr>
          <w:rFonts w:ascii="Times New Roman" w:hAnsi="Times New Roman" w:cs="Times New Roman"/>
          <w:sz w:val="24"/>
          <w:szCs w:val="24"/>
        </w:rPr>
        <w:t>здоровью</w:t>
      </w:r>
      <w:r>
        <w:rPr>
          <w:rFonts w:ascii="Times New Roman" w:hAnsi="Times New Roman" w:cs="Times New Roman"/>
          <w:sz w:val="24"/>
          <w:szCs w:val="24"/>
        </w:rPr>
        <w:t xml:space="preserve"> школьников</w:t>
      </w:r>
      <w:r w:rsidRPr="002755D8">
        <w:rPr>
          <w:rFonts w:ascii="Times New Roman" w:hAnsi="Times New Roman" w:cs="Times New Roman"/>
          <w:sz w:val="24"/>
          <w:szCs w:val="24"/>
        </w:rPr>
        <w:t>.</w:t>
      </w:r>
    </w:p>
    <w:p w:rsidR="00B86CB3" w:rsidRDefault="00B86CB3" w:rsidP="00B86CB3">
      <w:pPr>
        <w:spacing w:after="0"/>
        <w:jc w:val="both"/>
        <w:rPr>
          <w:rFonts w:ascii="Times New Roman" w:hAnsi="Times New Roman" w:cs="Times New Roman"/>
          <w:sz w:val="24"/>
          <w:szCs w:val="24"/>
        </w:rPr>
      </w:pPr>
    </w:p>
    <w:p w:rsidR="00487195" w:rsidRDefault="00487195" w:rsidP="00815674">
      <w:pPr>
        <w:spacing w:after="0"/>
        <w:jc w:val="right"/>
        <w:rPr>
          <w:rFonts w:ascii="Times New Roman" w:hAnsi="Times New Roman" w:cs="Times New Roman"/>
          <w:sz w:val="24"/>
          <w:szCs w:val="24"/>
        </w:rPr>
      </w:pPr>
      <w:r>
        <w:rPr>
          <w:rFonts w:ascii="Times New Roman" w:hAnsi="Times New Roman" w:cs="Times New Roman"/>
          <w:sz w:val="24"/>
          <w:szCs w:val="24"/>
        </w:rPr>
        <w:t xml:space="preserve">Приложение </w:t>
      </w:r>
      <w:r w:rsidR="00AB7A50">
        <w:rPr>
          <w:rFonts w:ascii="Times New Roman" w:hAnsi="Times New Roman" w:cs="Times New Roman"/>
          <w:sz w:val="24"/>
          <w:szCs w:val="24"/>
        </w:rPr>
        <w:t>9</w:t>
      </w:r>
    </w:p>
    <w:p w:rsidR="00487195" w:rsidRPr="00487195" w:rsidRDefault="00487195" w:rsidP="00487195">
      <w:pPr>
        <w:spacing w:after="0"/>
        <w:jc w:val="center"/>
        <w:rPr>
          <w:rFonts w:ascii="Times New Roman" w:hAnsi="Times New Roman" w:cs="Times New Roman"/>
          <w:b/>
          <w:sz w:val="24"/>
          <w:szCs w:val="24"/>
        </w:rPr>
      </w:pPr>
      <w:r w:rsidRPr="00487195">
        <w:rPr>
          <w:rFonts w:ascii="Times New Roman" w:hAnsi="Times New Roman" w:cs="Times New Roman"/>
          <w:b/>
          <w:sz w:val="24"/>
          <w:szCs w:val="24"/>
        </w:rPr>
        <w:t>Диагностика развития исследовательских умений по методике,</w:t>
      </w:r>
    </w:p>
    <w:p w:rsidR="00487195" w:rsidRPr="00487195" w:rsidRDefault="00487195" w:rsidP="00487195">
      <w:pPr>
        <w:spacing w:after="0"/>
        <w:jc w:val="center"/>
        <w:rPr>
          <w:rFonts w:ascii="Times New Roman" w:hAnsi="Times New Roman" w:cs="Times New Roman"/>
          <w:b/>
          <w:sz w:val="24"/>
          <w:szCs w:val="24"/>
        </w:rPr>
      </w:pPr>
      <w:r w:rsidRPr="00487195">
        <w:rPr>
          <w:rFonts w:ascii="Times New Roman" w:hAnsi="Times New Roman" w:cs="Times New Roman"/>
          <w:b/>
          <w:sz w:val="24"/>
          <w:szCs w:val="24"/>
        </w:rPr>
        <w:t xml:space="preserve">предложенной к.п.н. </w:t>
      </w:r>
      <w:proofErr w:type="spellStart"/>
      <w:r w:rsidRPr="00487195">
        <w:rPr>
          <w:rFonts w:ascii="Times New Roman" w:hAnsi="Times New Roman" w:cs="Times New Roman"/>
          <w:b/>
          <w:sz w:val="24"/>
          <w:szCs w:val="24"/>
        </w:rPr>
        <w:t>Мухамбетовой</w:t>
      </w:r>
      <w:proofErr w:type="spellEnd"/>
      <w:r w:rsidRPr="00487195">
        <w:rPr>
          <w:rFonts w:ascii="Times New Roman" w:hAnsi="Times New Roman" w:cs="Times New Roman"/>
          <w:b/>
          <w:sz w:val="24"/>
          <w:szCs w:val="24"/>
        </w:rPr>
        <w:t xml:space="preserve"> А. Б.</w:t>
      </w:r>
    </w:p>
    <w:p w:rsidR="00487195" w:rsidRPr="00487195" w:rsidRDefault="00487195" w:rsidP="00487195">
      <w:pPr>
        <w:spacing w:after="0"/>
        <w:ind w:firstLine="708"/>
        <w:jc w:val="both"/>
        <w:rPr>
          <w:rFonts w:ascii="Times New Roman" w:hAnsi="Times New Roman" w:cs="Times New Roman"/>
          <w:sz w:val="24"/>
          <w:szCs w:val="24"/>
        </w:rPr>
      </w:pPr>
      <w:r w:rsidRPr="00487195">
        <w:rPr>
          <w:rFonts w:ascii="Times New Roman" w:hAnsi="Times New Roman" w:cs="Times New Roman"/>
          <w:sz w:val="24"/>
          <w:szCs w:val="24"/>
        </w:rPr>
        <w:t xml:space="preserve">В качестве критериев развития исследовательских умений были определены мотивационный, содержательный и операционный критерии. При анализе степени их развития выделяют 4 уровня: </w:t>
      </w:r>
      <w:proofErr w:type="gramStart"/>
      <w:r w:rsidRPr="00487195">
        <w:rPr>
          <w:rFonts w:ascii="Times New Roman" w:hAnsi="Times New Roman" w:cs="Times New Roman"/>
          <w:sz w:val="24"/>
          <w:szCs w:val="24"/>
          <w:lang w:val="en-US"/>
        </w:rPr>
        <w:t>IV</w:t>
      </w:r>
      <w:r w:rsidRPr="00487195">
        <w:rPr>
          <w:rFonts w:ascii="Times New Roman" w:hAnsi="Times New Roman" w:cs="Times New Roman"/>
          <w:sz w:val="24"/>
          <w:szCs w:val="24"/>
        </w:rPr>
        <w:t xml:space="preserve"> – высший уровень, </w:t>
      </w:r>
      <w:r w:rsidRPr="00487195">
        <w:rPr>
          <w:rFonts w:ascii="Times New Roman" w:hAnsi="Times New Roman" w:cs="Times New Roman"/>
          <w:sz w:val="24"/>
          <w:szCs w:val="24"/>
          <w:lang w:val="en-US"/>
        </w:rPr>
        <w:t>III</w:t>
      </w:r>
      <w:r w:rsidRPr="00487195">
        <w:rPr>
          <w:rFonts w:ascii="Times New Roman" w:hAnsi="Times New Roman" w:cs="Times New Roman"/>
          <w:sz w:val="24"/>
          <w:szCs w:val="24"/>
        </w:rPr>
        <w:t xml:space="preserve"> – высокий уровень, </w:t>
      </w:r>
      <w:r w:rsidRPr="00487195">
        <w:rPr>
          <w:rFonts w:ascii="Times New Roman" w:hAnsi="Times New Roman" w:cs="Times New Roman"/>
          <w:sz w:val="24"/>
          <w:szCs w:val="24"/>
          <w:lang w:val="en-US"/>
        </w:rPr>
        <w:t>II</w:t>
      </w:r>
      <w:r w:rsidRPr="00487195">
        <w:rPr>
          <w:rFonts w:ascii="Times New Roman" w:hAnsi="Times New Roman" w:cs="Times New Roman"/>
          <w:sz w:val="24"/>
          <w:szCs w:val="24"/>
        </w:rPr>
        <w:t xml:space="preserve"> – средний уровень, </w:t>
      </w:r>
      <w:r w:rsidRPr="00487195">
        <w:rPr>
          <w:rFonts w:ascii="Times New Roman" w:hAnsi="Times New Roman" w:cs="Times New Roman"/>
          <w:sz w:val="24"/>
          <w:szCs w:val="24"/>
          <w:lang w:val="en-US"/>
        </w:rPr>
        <w:t>I</w:t>
      </w:r>
      <w:r w:rsidRPr="00487195">
        <w:rPr>
          <w:rFonts w:ascii="Times New Roman" w:hAnsi="Times New Roman" w:cs="Times New Roman"/>
          <w:sz w:val="24"/>
          <w:szCs w:val="24"/>
        </w:rPr>
        <w:t xml:space="preserve"> – низкий уровень.</w:t>
      </w:r>
      <w:proofErr w:type="gramEnd"/>
    </w:p>
    <w:p w:rsidR="00487195" w:rsidRPr="00487195" w:rsidRDefault="00487195" w:rsidP="00487195">
      <w:pPr>
        <w:spacing w:after="0"/>
        <w:ind w:firstLine="708"/>
        <w:jc w:val="both"/>
        <w:rPr>
          <w:rFonts w:ascii="Times New Roman" w:hAnsi="Times New Roman" w:cs="Times New Roman"/>
          <w:sz w:val="24"/>
          <w:szCs w:val="24"/>
        </w:rPr>
      </w:pPr>
      <w:r w:rsidRPr="00487195">
        <w:rPr>
          <w:rFonts w:ascii="Times New Roman" w:hAnsi="Times New Roman" w:cs="Times New Roman"/>
          <w:sz w:val="24"/>
          <w:szCs w:val="24"/>
        </w:rPr>
        <w:t xml:space="preserve">Высший уровень можно определить следующим образом: проявляется интерес к ведению различного рода исследований, возможность самостоятельно и творчески подходить к решению проблемы, владение исследовательскими умениями, необходимыми для исследования, высокая доля самостоятельности. </w:t>
      </w:r>
    </w:p>
    <w:p w:rsidR="00487195" w:rsidRPr="00487195" w:rsidRDefault="00487195" w:rsidP="00487195">
      <w:pPr>
        <w:spacing w:after="0"/>
        <w:ind w:firstLine="708"/>
        <w:jc w:val="both"/>
        <w:rPr>
          <w:rFonts w:ascii="Times New Roman" w:hAnsi="Times New Roman" w:cs="Times New Roman"/>
          <w:sz w:val="24"/>
          <w:szCs w:val="24"/>
        </w:rPr>
      </w:pPr>
      <w:r w:rsidRPr="00487195">
        <w:rPr>
          <w:rFonts w:ascii="Times New Roman" w:hAnsi="Times New Roman" w:cs="Times New Roman"/>
          <w:sz w:val="24"/>
          <w:szCs w:val="24"/>
        </w:rPr>
        <w:t>Высокий уровень обладает следующими характеристиками: устойчивые внутренние и внешние мотивы к ведению исследовательской работы, есть желание вести самостоятельно исследование. Учащийся имеет определенные знания об исследовании, демонстрирует возможность оригинального подхода к решению проблемы.</w:t>
      </w:r>
    </w:p>
    <w:p w:rsidR="00487195" w:rsidRPr="00487195" w:rsidRDefault="00487195" w:rsidP="00487195">
      <w:pPr>
        <w:spacing w:after="0"/>
        <w:jc w:val="both"/>
        <w:rPr>
          <w:rFonts w:ascii="Times New Roman" w:hAnsi="Times New Roman" w:cs="Times New Roman"/>
          <w:sz w:val="24"/>
          <w:szCs w:val="24"/>
        </w:rPr>
      </w:pPr>
      <w:r w:rsidRPr="00487195">
        <w:rPr>
          <w:rFonts w:ascii="Times New Roman" w:hAnsi="Times New Roman" w:cs="Times New Roman"/>
          <w:sz w:val="24"/>
          <w:szCs w:val="24"/>
        </w:rPr>
        <w:t>Средний уровень характеризуется появлением внешних мотивов к ведению исследования, возможностей с помощью учителя находить проблему и предлагать различные варианты ее решения. На этом этапе учащиеся способны выполнять элементарные кратковременные исследования с помощью учителя. Наблюдается владение основами знаний по организации исследования, простыми исследовательскими умениями.</w:t>
      </w:r>
    </w:p>
    <w:p w:rsidR="00487195" w:rsidRPr="00487195" w:rsidRDefault="00487195" w:rsidP="00487195">
      <w:pPr>
        <w:spacing w:after="0"/>
        <w:ind w:firstLine="708"/>
        <w:jc w:val="both"/>
        <w:rPr>
          <w:rFonts w:ascii="Times New Roman" w:hAnsi="Times New Roman" w:cs="Times New Roman"/>
          <w:sz w:val="24"/>
          <w:szCs w:val="24"/>
        </w:rPr>
      </w:pPr>
      <w:r w:rsidRPr="00487195">
        <w:rPr>
          <w:rFonts w:ascii="Times New Roman" w:hAnsi="Times New Roman" w:cs="Times New Roman"/>
          <w:sz w:val="24"/>
          <w:szCs w:val="24"/>
        </w:rPr>
        <w:t>Низкий уровень определяют как уже имеющийся, сформировавшийся на основе спонтанного исследовательского опыта детей и учебных умений, полученных за все время обучения. Этому уровню можно дать следующую характеристику: низкий уровень проявления интереса к ведению исследования, отсутствие знаний и умений, необходимых для исследования. Ученик редко проявляет инициативу и оригинальный подход в учебном исследовании, не высказывает идей, предложений, предположений.</w:t>
      </w:r>
    </w:p>
    <w:p w:rsidR="00487195" w:rsidRPr="00487195" w:rsidRDefault="00487195" w:rsidP="00487195">
      <w:pPr>
        <w:spacing w:after="0"/>
        <w:ind w:firstLine="708"/>
        <w:jc w:val="both"/>
        <w:rPr>
          <w:rFonts w:ascii="Times New Roman" w:hAnsi="Times New Roman" w:cs="Times New Roman"/>
          <w:sz w:val="24"/>
          <w:szCs w:val="24"/>
        </w:rPr>
      </w:pPr>
      <w:r w:rsidRPr="00487195">
        <w:rPr>
          <w:rFonts w:ascii="Times New Roman" w:hAnsi="Times New Roman" w:cs="Times New Roman"/>
          <w:sz w:val="24"/>
          <w:szCs w:val="24"/>
        </w:rPr>
        <w:t xml:space="preserve">Для определения уровня </w:t>
      </w:r>
      <w:proofErr w:type="spellStart"/>
      <w:r w:rsidRPr="00487195">
        <w:rPr>
          <w:rFonts w:ascii="Times New Roman" w:hAnsi="Times New Roman" w:cs="Times New Roman"/>
          <w:sz w:val="24"/>
          <w:szCs w:val="24"/>
        </w:rPr>
        <w:t>сформирова</w:t>
      </w:r>
      <w:r>
        <w:rPr>
          <w:rFonts w:ascii="Times New Roman" w:hAnsi="Times New Roman" w:cs="Times New Roman"/>
          <w:sz w:val="24"/>
          <w:szCs w:val="24"/>
        </w:rPr>
        <w:t>нности</w:t>
      </w:r>
      <w:proofErr w:type="spellEnd"/>
      <w:r>
        <w:rPr>
          <w:rFonts w:ascii="Times New Roman" w:hAnsi="Times New Roman" w:cs="Times New Roman"/>
          <w:sz w:val="24"/>
          <w:szCs w:val="24"/>
        </w:rPr>
        <w:t xml:space="preserve"> исследовательских умений </w:t>
      </w:r>
      <w:proofErr w:type="spellStart"/>
      <w:r w:rsidRPr="00487195">
        <w:rPr>
          <w:rFonts w:ascii="Times New Roman" w:hAnsi="Times New Roman" w:cs="Times New Roman"/>
          <w:sz w:val="24"/>
          <w:szCs w:val="24"/>
        </w:rPr>
        <w:t>Мухамбетова</w:t>
      </w:r>
      <w:proofErr w:type="spellEnd"/>
      <w:r w:rsidRPr="00487195">
        <w:rPr>
          <w:rFonts w:ascii="Times New Roman" w:hAnsi="Times New Roman" w:cs="Times New Roman"/>
          <w:sz w:val="24"/>
          <w:szCs w:val="24"/>
        </w:rPr>
        <w:t xml:space="preserve"> А. Б. предлагает использовать анкету, состоящую из 8 вопросов:</w:t>
      </w:r>
    </w:p>
    <w:p w:rsidR="00487195" w:rsidRPr="00487195" w:rsidRDefault="00487195" w:rsidP="00716465">
      <w:pPr>
        <w:numPr>
          <w:ilvl w:val="0"/>
          <w:numId w:val="1"/>
        </w:numPr>
        <w:tabs>
          <w:tab w:val="clear" w:pos="0"/>
        </w:tabs>
        <w:spacing w:after="0"/>
        <w:jc w:val="both"/>
        <w:rPr>
          <w:rFonts w:ascii="Times New Roman" w:hAnsi="Times New Roman" w:cs="Times New Roman"/>
          <w:sz w:val="24"/>
          <w:szCs w:val="24"/>
        </w:rPr>
      </w:pPr>
      <w:r w:rsidRPr="00487195">
        <w:rPr>
          <w:rFonts w:ascii="Times New Roman" w:hAnsi="Times New Roman" w:cs="Times New Roman"/>
          <w:sz w:val="24"/>
          <w:szCs w:val="24"/>
        </w:rPr>
        <w:t>Интересно ли тебе заниматься различного рода исследованиями?</w:t>
      </w:r>
    </w:p>
    <w:p w:rsidR="00487195" w:rsidRPr="00487195" w:rsidRDefault="00487195" w:rsidP="00716465">
      <w:pPr>
        <w:numPr>
          <w:ilvl w:val="0"/>
          <w:numId w:val="1"/>
        </w:numPr>
        <w:tabs>
          <w:tab w:val="clear" w:pos="0"/>
        </w:tabs>
        <w:spacing w:after="0"/>
        <w:jc w:val="both"/>
        <w:rPr>
          <w:rFonts w:ascii="Times New Roman" w:hAnsi="Times New Roman" w:cs="Times New Roman"/>
          <w:sz w:val="24"/>
          <w:szCs w:val="24"/>
        </w:rPr>
      </w:pPr>
      <w:r w:rsidRPr="00487195">
        <w:rPr>
          <w:rFonts w:ascii="Times New Roman" w:hAnsi="Times New Roman" w:cs="Times New Roman"/>
          <w:sz w:val="24"/>
          <w:szCs w:val="24"/>
        </w:rPr>
        <w:t>Почему ты занимаешься различного рода исследованиями?</w:t>
      </w:r>
    </w:p>
    <w:p w:rsidR="00487195" w:rsidRPr="00487195" w:rsidRDefault="00487195" w:rsidP="00716465">
      <w:pPr>
        <w:numPr>
          <w:ilvl w:val="0"/>
          <w:numId w:val="1"/>
        </w:numPr>
        <w:tabs>
          <w:tab w:val="clear" w:pos="0"/>
        </w:tabs>
        <w:spacing w:after="0"/>
        <w:jc w:val="both"/>
        <w:rPr>
          <w:rFonts w:ascii="Times New Roman" w:hAnsi="Times New Roman" w:cs="Times New Roman"/>
          <w:sz w:val="24"/>
          <w:szCs w:val="24"/>
        </w:rPr>
      </w:pPr>
      <w:r w:rsidRPr="00487195">
        <w:rPr>
          <w:rFonts w:ascii="Times New Roman" w:hAnsi="Times New Roman" w:cs="Times New Roman"/>
          <w:sz w:val="24"/>
          <w:szCs w:val="24"/>
        </w:rPr>
        <w:t>Какие методы исследования ты знаешь?</w:t>
      </w:r>
    </w:p>
    <w:p w:rsidR="00487195" w:rsidRPr="00487195" w:rsidRDefault="00487195" w:rsidP="00716465">
      <w:pPr>
        <w:numPr>
          <w:ilvl w:val="0"/>
          <w:numId w:val="1"/>
        </w:numPr>
        <w:tabs>
          <w:tab w:val="clear" w:pos="0"/>
        </w:tabs>
        <w:spacing w:after="0"/>
        <w:jc w:val="both"/>
        <w:rPr>
          <w:rFonts w:ascii="Times New Roman" w:hAnsi="Times New Roman" w:cs="Times New Roman"/>
          <w:sz w:val="24"/>
          <w:szCs w:val="24"/>
        </w:rPr>
      </w:pPr>
      <w:r w:rsidRPr="00487195">
        <w:rPr>
          <w:rFonts w:ascii="Times New Roman" w:hAnsi="Times New Roman" w:cs="Times New Roman"/>
          <w:sz w:val="24"/>
          <w:szCs w:val="24"/>
        </w:rPr>
        <w:t>Какие методы исследования можешь применить в исследовательской работе?</w:t>
      </w:r>
    </w:p>
    <w:p w:rsidR="00487195" w:rsidRPr="00487195" w:rsidRDefault="00487195" w:rsidP="00716465">
      <w:pPr>
        <w:numPr>
          <w:ilvl w:val="0"/>
          <w:numId w:val="1"/>
        </w:numPr>
        <w:tabs>
          <w:tab w:val="clear" w:pos="0"/>
        </w:tabs>
        <w:spacing w:after="0"/>
        <w:jc w:val="both"/>
        <w:rPr>
          <w:rFonts w:ascii="Times New Roman" w:hAnsi="Times New Roman" w:cs="Times New Roman"/>
          <w:sz w:val="24"/>
          <w:szCs w:val="24"/>
        </w:rPr>
      </w:pPr>
      <w:r w:rsidRPr="00487195">
        <w:rPr>
          <w:rFonts w:ascii="Times New Roman" w:hAnsi="Times New Roman" w:cs="Times New Roman"/>
          <w:sz w:val="24"/>
          <w:szCs w:val="24"/>
        </w:rPr>
        <w:t>Какие этапы работы над исследовательским проектом ты знаешь?</w:t>
      </w:r>
    </w:p>
    <w:p w:rsidR="00487195" w:rsidRPr="00487195" w:rsidRDefault="00487195" w:rsidP="00716465">
      <w:pPr>
        <w:numPr>
          <w:ilvl w:val="0"/>
          <w:numId w:val="1"/>
        </w:numPr>
        <w:tabs>
          <w:tab w:val="clear" w:pos="0"/>
        </w:tabs>
        <w:spacing w:after="0"/>
        <w:jc w:val="both"/>
        <w:rPr>
          <w:rFonts w:ascii="Times New Roman" w:hAnsi="Times New Roman" w:cs="Times New Roman"/>
          <w:sz w:val="24"/>
          <w:szCs w:val="24"/>
        </w:rPr>
      </w:pPr>
      <w:r w:rsidRPr="00487195">
        <w:rPr>
          <w:rFonts w:ascii="Times New Roman" w:hAnsi="Times New Roman" w:cs="Times New Roman"/>
          <w:sz w:val="24"/>
          <w:szCs w:val="24"/>
        </w:rPr>
        <w:t>Как часто появляются идеи что-либо исследовать?</w:t>
      </w:r>
    </w:p>
    <w:p w:rsidR="00487195" w:rsidRPr="00487195" w:rsidRDefault="00487195" w:rsidP="00716465">
      <w:pPr>
        <w:numPr>
          <w:ilvl w:val="0"/>
          <w:numId w:val="1"/>
        </w:numPr>
        <w:tabs>
          <w:tab w:val="clear" w:pos="0"/>
        </w:tabs>
        <w:spacing w:after="0"/>
        <w:jc w:val="both"/>
        <w:rPr>
          <w:rFonts w:ascii="Times New Roman" w:hAnsi="Times New Roman" w:cs="Times New Roman"/>
          <w:sz w:val="24"/>
          <w:szCs w:val="24"/>
        </w:rPr>
      </w:pPr>
      <w:r w:rsidRPr="00487195">
        <w:rPr>
          <w:rFonts w:ascii="Times New Roman" w:hAnsi="Times New Roman" w:cs="Times New Roman"/>
          <w:sz w:val="24"/>
          <w:szCs w:val="24"/>
        </w:rPr>
        <w:t xml:space="preserve">Какова доля руководителя в выполнении исследовательской работы? </w:t>
      </w:r>
    </w:p>
    <w:p w:rsidR="00487195" w:rsidRPr="00487195" w:rsidRDefault="00487195" w:rsidP="00716465">
      <w:pPr>
        <w:numPr>
          <w:ilvl w:val="0"/>
          <w:numId w:val="1"/>
        </w:numPr>
        <w:tabs>
          <w:tab w:val="clear" w:pos="0"/>
        </w:tabs>
        <w:spacing w:after="0"/>
        <w:jc w:val="both"/>
        <w:rPr>
          <w:rFonts w:ascii="Times New Roman" w:hAnsi="Times New Roman" w:cs="Times New Roman"/>
          <w:sz w:val="24"/>
          <w:szCs w:val="24"/>
        </w:rPr>
      </w:pPr>
      <w:r w:rsidRPr="00487195">
        <w:rPr>
          <w:rFonts w:ascii="Times New Roman" w:hAnsi="Times New Roman" w:cs="Times New Roman"/>
          <w:sz w:val="24"/>
          <w:szCs w:val="24"/>
        </w:rPr>
        <w:t xml:space="preserve">Представляется определенная проблема. Предложите варианты ее решения. </w:t>
      </w:r>
    </w:p>
    <w:p w:rsidR="00487195" w:rsidRPr="00487195" w:rsidRDefault="00487195" w:rsidP="00487195">
      <w:pPr>
        <w:spacing w:after="0"/>
        <w:jc w:val="both"/>
        <w:rPr>
          <w:rFonts w:ascii="Times New Roman" w:hAnsi="Times New Roman" w:cs="Times New Roman"/>
          <w:sz w:val="24"/>
          <w:szCs w:val="24"/>
        </w:rPr>
      </w:pPr>
      <w:r w:rsidRPr="00487195">
        <w:rPr>
          <w:rFonts w:ascii="Times New Roman" w:hAnsi="Times New Roman" w:cs="Times New Roman"/>
          <w:sz w:val="24"/>
          <w:szCs w:val="24"/>
        </w:rPr>
        <w:t>Ответы обрабатываются руководителем.</w:t>
      </w:r>
    </w:p>
    <w:p w:rsidR="00487195" w:rsidRDefault="00487195" w:rsidP="00487195">
      <w:pPr>
        <w:spacing w:after="0"/>
        <w:jc w:val="both"/>
        <w:rPr>
          <w:rFonts w:ascii="Times New Roman" w:hAnsi="Times New Roman" w:cs="Times New Roman"/>
          <w:sz w:val="24"/>
          <w:szCs w:val="24"/>
        </w:rPr>
      </w:pPr>
    </w:p>
    <w:p w:rsidR="00487195" w:rsidRDefault="00487195" w:rsidP="00815674">
      <w:pPr>
        <w:spacing w:after="0"/>
        <w:jc w:val="right"/>
        <w:rPr>
          <w:rFonts w:ascii="Times New Roman" w:hAnsi="Times New Roman" w:cs="Times New Roman"/>
          <w:sz w:val="24"/>
          <w:szCs w:val="24"/>
        </w:rPr>
      </w:pPr>
    </w:p>
    <w:p w:rsidR="00487195" w:rsidRDefault="00487195" w:rsidP="00815674">
      <w:pPr>
        <w:spacing w:after="0"/>
        <w:jc w:val="right"/>
        <w:rPr>
          <w:rFonts w:ascii="Times New Roman" w:hAnsi="Times New Roman" w:cs="Times New Roman"/>
          <w:sz w:val="24"/>
          <w:szCs w:val="24"/>
        </w:rPr>
      </w:pPr>
    </w:p>
    <w:p w:rsidR="00487195" w:rsidRDefault="00487195" w:rsidP="00815674">
      <w:pPr>
        <w:spacing w:after="0"/>
        <w:jc w:val="right"/>
        <w:rPr>
          <w:rFonts w:ascii="Times New Roman" w:hAnsi="Times New Roman" w:cs="Times New Roman"/>
          <w:sz w:val="24"/>
          <w:szCs w:val="24"/>
        </w:rPr>
      </w:pPr>
    </w:p>
    <w:p w:rsidR="00487195" w:rsidRDefault="00487195" w:rsidP="00815674">
      <w:pPr>
        <w:spacing w:after="0"/>
        <w:jc w:val="right"/>
        <w:rPr>
          <w:rFonts w:ascii="Times New Roman" w:hAnsi="Times New Roman" w:cs="Times New Roman"/>
          <w:sz w:val="24"/>
          <w:szCs w:val="24"/>
        </w:rPr>
      </w:pPr>
    </w:p>
    <w:p w:rsidR="00487195" w:rsidRDefault="00487195" w:rsidP="00815674">
      <w:pPr>
        <w:spacing w:after="0"/>
        <w:jc w:val="right"/>
        <w:rPr>
          <w:rFonts w:ascii="Times New Roman" w:hAnsi="Times New Roman" w:cs="Times New Roman"/>
          <w:sz w:val="24"/>
          <w:szCs w:val="24"/>
        </w:rPr>
      </w:pPr>
    </w:p>
    <w:p w:rsidR="00487195" w:rsidRDefault="00487195" w:rsidP="00487195">
      <w:pPr>
        <w:spacing w:after="0"/>
        <w:rPr>
          <w:rFonts w:ascii="Times New Roman" w:hAnsi="Times New Roman" w:cs="Times New Roman"/>
          <w:sz w:val="24"/>
          <w:szCs w:val="24"/>
        </w:rPr>
      </w:pPr>
    </w:p>
    <w:p w:rsidR="00815674" w:rsidRDefault="00815674" w:rsidP="00815674">
      <w:pPr>
        <w:spacing w:after="0"/>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w:t>
      </w:r>
      <w:r w:rsidR="00AB7A50">
        <w:rPr>
          <w:rFonts w:ascii="Times New Roman" w:hAnsi="Times New Roman" w:cs="Times New Roman"/>
          <w:sz w:val="24"/>
          <w:szCs w:val="24"/>
        </w:rPr>
        <w:t>10</w:t>
      </w:r>
    </w:p>
    <w:p w:rsidR="00815674" w:rsidRDefault="00815674" w:rsidP="00815674">
      <w:pPr>
        <w:spacing w:after="0"/>
        <w:jc w:val="center"/>
        <w:rPr>
          <w:rFonts w:ascii="Times New Roman" w:hAnsi="Times New Roman" w:cs="Times New Roman"/>
          <w:b/>
          <w:sz w:val="24"/>
          <w:szCs w:val="24"/>
        </w:rPr>
      </w:pPr>
      <w:r w:rsidRPr="00815674">
        <w:rPr>
          <w:rFonts w:ascii="Times New Roman" w:eastAsia="Times New Roman" w:hAnsi="Times New Roman" w:cs="Times New Roman"/>
          <w:b/>
          <w:sz w:val="24"/>
          <w:szCs w:val="24"/>
        </w:rPr>
        <w:t>Диагностика уровня творческой активности учащихся.</w:t>
      </w:r>
    </w:p>
    <w:p w:rsidR="00815674" w:rsidRPr="00815674" w:rsidRDefault="00815674" w:rsidP="00815674">
      <w:pPr>
        <w:spacing w:after="0"/>
        <w:jc w:val="center"/>
        <w:rPr>
          <w:rFonts w:ascii="Times New Roman" w:hAnsi="Times New Roman" w:cs="Times New Roman"/>
          <w:b/>
          <w:sz w:val="24"/>
          <w:szCs w:val="24"/>
        </w:rPr>
      </w:pPr>
      <w:proofErr w:type="gramStart"/>
      <w:r>
        <w:rPr>
          <w:rFonts w:ascii="Times New Roman" w:hAnsi="Times New Roman" w:cs="Times New Roman"/>
          <w:sz w:val="24"/>
          <w:szCs w:val="24"/>
        </w:rPr>
        <w:t>(</w:t>
      </w:r>
      <w:r w:rsidRPr="00815674">
        <w:rPr>
          <w:rFonts w:ascii="Times New Roman" w:eastAsia="Times New Roman" w:hAnsi="Times New Roman" w:cs="Times New Roman"/>
          <w:sz w:val="24"/>
          <w:szCs w:val="24"/>
        </w:rPr>
        <w:t xml:space="preserve">методика </w:t>
      </w:r>
      <w:proofErr w:type="spellStart"/>
      <w:r w:rsidRPr="00815674">
        <w:rPr>
          <w:rFonts w:ascii="Times New Roman" w:eastAsia="Times New Roman" w:hAnsi="Times New Roman" w:cs="Times New Roman"/>
          <w:sz w:val="24"/>
          <w:szCs w:val="24"/>
        </w:rPr>
        <w:t>М.И.Рожкова</w:t>
      </w:r>
      <w:proofErr w:type="spellEnd"/>
      <w:r w:rsidRPr="00815674">
        <w:rPr>
          <w:rFonts w:ascii="Times New Roman" w:eastAsia="Times New Roman" w:hAnsi="Times New Roman" w:cs="Times New Roman"/>
          <w:sz w:val="24"/>
          <w:szCs w:val="24"/>
        </w:rPr>
        <w:t xml:space="preserve">, </w:t>
      </w:r>
      <w:proofErr w:type="spellStart"/>
      <w:r w:rsidRPr="00815674">
        <w:rPr>
          <w:rFonts w:ascii="Times New Roman" w:eastAsia="Times New Roman" w:hAnsi="Times New Roman" w:cs="Times New Roman"/>
          <w:sz w:val="24"/>
          <w:szCs w:val="24"/>
        </w:rPr>
        <w:t>Ю.С.Тюнникова</w:t>
      </w:r>
      <w:proofErr w:type="spellEnd"/>
      <w:r w:rsidRPr="00815674">
        <w:rPr>
          <w:rFonts w:ascii="Times New Roman" w:eastAsia="Times New Roman" w:hAnsi="Times New Roman" w:cs="Times New Roman"/>
          <w:sz w:val="24"/>
          <w:szCs w:val="24"/>
        </w:rPr>
        <w:t xml:space="preserve">, </w:t>
      </w:r>
      <w:proofErr w:type="spellStart"/>
      <w:r w:rsidRPr="00815674">
        <w:rPr>
          <w:rFonts w:ascii="Times New Roman" w:eastAsia="Times New Roman" w:hAnsi="Times New Roman" w:cs="Times New Roman"/>
          <w:sz w:val="24"/>
          <w:szCs w:val="24"/>
        </w:rPr>
        <w:t>Б.С.Алишева</w:t>
      </w:r>
      <w:proofErr w:type="spellEnd"/>
      <w:r w:rsidRPr="00815674">
        <w:rPr>
          <w:rFonts w:ascii="Times New Roman" w:eastAsia="Times New Roman" w:hAnsi="Times New Roman" w:cs="Times New Roman"/>
          <w:sz w:val="24"/>
          <w:szCs w:val="24"/>
        </w:rPr>
        <w:t xml:space="preserve">, </w:t>
      </w:r>
      <w:proofErr w:type="spellStart"/>
      <w:r w:rsidRPr="00815674">
        <w:rPr>
          <w:rFonts w:ascii="Times New Roman" w:eastAsia="Times New Roman" w:hAnsi="Times New Roman" w:cs="Times New Roman"/>
          <w:sz w:val="24"/>
          <w:szCs w:val="24"/>
        </w:rPr>
        <w:t>Л.А.Воловича</w:t>
      </w:r>
      <w:proofErr w:type="spellEnd"/>
      <w:r w:rsidRPr="00815674">
        <w:rPr>
          <w:rFonts w:ascii="Times New Roman" w:eastAsia="Times New Roman" w:hAnsi="Times New Roman" w:cs="Times New Roman"/>
          <w:sz w:val="24"/>
          <w:szCs w:val="24"/>
        </w:rPr>
        <w:t>.</w:t>
      </w:r>
      <w:proofErr w:type="gramEnd"/>
    </w:p>
    <w:p w:rsidR="00815674" w:rsidRDefault="00815674" w:rsidP="00815674">
      <w:pPr>
        <w:spacing w:after="0"/>
        <w:jc w:val="center"/>
        <w:rPr>
          <w:rFonts w:ascii="Times New Roman" w:hAnsi="Times New Roman" w:cs="Times New Roman"/>
          <w:sz w:val="24"/>
          <w:szCs w:val="24"/>
        </w:rPr>
      </w:pPr>
    </w:p>
    <w:p w:rsidR="00815674" w:rsidRDefault="00815674" w:rsidP="00815674">
      <w:pPr>
        <w:spacing w:after="0"/>
        <w:ind w:firstLine="708"/>
        <w:jc w:val="both"/>
        <w:rPr>
          <w:rFonts w:ascii="Times New Roman" w:hAnsi="Times New Roman" w:cs="Times New Roman"/>
          <w:sz w:val="24"/>
          <w:szCs w:val="24"/>
        </w:rPr>
      </w:pPr>
      <w:r w:rsidRPr="00815674">
        <w:rPr>
          <w:rFonts w:ascii="Times New Roman" w:eastAsia="Times New Roman" w:hAnsi="Times New Roman" w:cs="Times New Roman"/>
          <w:b/>
          <w:sz w:val="24"/>
          <w:szCs w:val="24"/>
        </w:rPr>
        <w:t xml:space="preserve"> Направленность на творчество</w:t>
      </w:r>
    </w:p>
    <w:p w:rsidR="00815674" w:rsidRDefault="00815674" w:rsidP="00815674">
      <w:pPr>
        <w:spacing w:after="0"/>
        <w:ind w:firstLine="708"/>
        <w:jc w:val="both"/>
        <w:rPr>
          <w:rFonts w:ascii="Times New Roman" w:hAnsi="Times New Roman" w:cs="Times New Roman"/>
          <w:sz w:val="24"/>
          <w:szCs w:val="24"/>
        </w:rPr>
      </w:pPr>
      <w:r w:rsidRPr="00815674">
        <w:rPr>
          <w:rFonts w:ascii="Times New Roman" w:eastAsia="Times New Roman" w:hAnsi="Times New Roman" w:cs="Times New Roman"/>
          <w:b/>
          <w:sz w:val="24"/>
          <w:szCs w:val="24"/>
        </w:rPr>
        <w:t>Цель:</w:t>
      </w:r>
      <w:r w:rsidRPr="00815674">
        <w:rPr>
          <w:rFonts w:ascii="Times New Roman" w:eastAsia="Times New Roman" w:hAnsi="Times New Roman" w:cs="Times New Roman"/>
          <w:sz w:val="24"/>
          <w:szCs w:val="24"/>
        </w:rPr>
        <w:t xml:space="preserve"> на основе выявленных показателей провести сравнительный анализ изменений в </w:t>
      </w:r>
      <w:proofErr w:type="spellStart"/>
      <w:r w:rsidRPr="00815674">
        <w:rPr>
          <w:rFonts w:ascii="Times New Roman" w:eastAsia="Times New Roman" w:hAnsi="Times New Roman" w:cs="Times New Roman"/>
          <w:sz w:val="24"/>
          <w:szCs w:val="24"/>
        </w:rPr>
        <w:t>сформированности</w:t>
      </w:r>
      <w:proofErr w:type="spellEnd"/>
      <w:r w:rsidRPr="00815674">
        <w:rPr>
          <w:rFonts w:ascii="Times New Roman" w:eastAsia="Times New Roman" w:hAnsi="Times New Roman" w:cs="Times New Roman"/>
          <w:sz w:val="24"/>
          <w:szCs w:val="24"/>
        </w:rPr>
        <w:t xml:space="preserve"> у учащихся творческой активности.</w:t>
      </w:r>
    </w:p>
    <w:p w:rsidR="00815674" w:rsidRPr="00815674" w:rsidRDefault="00815674" w:rsidP="00815674">
      <w:pPr>
        <w:spacing w:after="0"/>
        <w:ind w:firstLine="708"/>
        <w:jc w:val="both"/>
        <w:rPr>
          <w:rFonts w:ascii="Times New Roman" w:eastAsia="Times New Roman" w:hAnsi="Times New Roman" w:cs="Times New Roman"/>
          <w:sz w:val="24"/>
          <w:szCs w:val="24"/>
        </w:rPr>
      </w:pPr>
      <w:r w:rsidRPr="00815674">
        <w:rPr>
          <w:rFonts w:ascii="Times New Roman" w:eastAsia="Times New Roman" w:hAnsi="Times New Roman" w:cs="Times New Roman"/>
          <w:b/>
          <w:sz w:val="24"/>
          <w:szCs w:val="24"/>
        </w:rPr>
        <w:t>Ход опроса</w:t>
      </w:r>
    </w:p>
    <w:p w:rsidR="00815674" w:rsidRDefault="00815674" w:rsidP="00815674">
      <w:pPr>
        <w:spacing w:after="0"/>
        <w:jc w:val="both"/>
        <w:rPr>
          <w:rFonts w:ascii="Times New Roman" w:hAnsi="Times New Roman" w:cs="Times New Roman"/>
          <w:sz w:val="24"/>
          <w:szCs w:val="24"/>
        </w:rPr>
      </w:pPr>
      <w:r w:rsidRPr="00815674">
        <w:rPr>
          <w:rFonts w:ascii="Times New Roman" w:eastAsia="Times New Roman" w:hAnsi="Times New Roman" w:cs="Times New Roman"/>
          <w:sz w:val="24"/>
          <w:szCs w:val="24"/>
        </w:rPr>
        <w:t xml:space="preserve">        Если бы у тебя был выбор, то что бы ты предпочел?</w:t>
      </w:r>
    </w:p>
    <w:p w:rsidR="00815674" w:rsidRDefault="00815674" w:rsidP="00716465">
      <w:pPr>
        <w:pStyle w:val="a3"/>
        <w:numPr>
          <w:ilvl w:val="0"/>
          <w:numId w:val="17"/>
        </w:numPr>
        <w:spacing w:after="0"/>
        <w:jc w:val="both"/>
        <w:rPr>
          <w:rFonts w:ascii="Times New Roman" w:hAnsi="Times New Roman" w:cs="Times New Roman"/>
          <w:sz w:val="24"/>
          <w:szCs w:val="24"/>
        </w:rPr>
      </w:pPr>
      <w:r w:rsidRPr="00815674">
        <w:rPr>
          <w:rFonts w:ascii="Times New Roman" w:eastAsia="Times New Roman" w:hAnsi="Times New Roman" w:cs="Times New Roman"/>
          <w:sz w:val="24"/>
          <w:szCs w:val="24"/>
        </w:rPr>
        <w:t>а) читать книгу (0</w:t>
      </w:r>
      <w:r>
        <w:rPr>
          <w:rFonts w:ascii="Times New Roman" w:hAnsi="Times New Roman" w:cs="Times New Roman"/>
          <w:sz w:val="24"/>
          <w:szCs w:val="24"/>
        </w:rPr>
        <w:t>)</w:t>
      </w:r>
    </w:p>
    <w:p w:rsidR="00815674" w:rsidRDefault="00815674" w:rsidP="00815674">
      <w:pPr>
        <w:pStyle w:val="a3"/>
        <w:spacing w:after="0"/>
        <w:jc w:val="both"/>
        <w:rPr>
          <w:rFonts w:ascii="Times New Roman" w:hAnsi="Times New Roman" w:cs="Times New Roman"/>
          <w:sz w:val="24"/>
          <w:szCs w:val="24"/>
        </w:rPr>
      </w:pPr>
      <w:r w:rsidRPr="00815674">
        <w:rPr>
          <w:rFonts w:ascii="Times New Roman" w:eastAsia="Times New Roman" w:hAnsi="Times New Roman" w:cs="Times New Roman"/>
          <w:sz w:val="24"/>
          <w:szCs w:val="24"/>
        </w:rPr>
        <w:t>б) сочинять книгу (2)</w:t>
      </w:r>
    </w:p>
    <w:p w:rsidR="00815674" w:rsidRPr="00815674" w:rsidRDefault="00815674" w:rsidP="00815674">
      <w:pPr>
        <w:pStyle w:val="a3"/>
        <w:spacing w:after="0"/>
        <w:jc w:val="both"/>
        <w:rPr>
          <w:rFonts w:ascii="Times New Roman" w:eastAsia="Times New Roman" w:hAnsi="Times New Roman" w:cs="Times New Roman"/>
          <w:sz w:val="24"/>
          <w:szCs w:val="24"/>
        </w:rPr>
      </w:pPr>
      <w:r w:rsidRPr="00815674">
        <w:rPr>
          <w:rFonts w:ascii="Times New Roman" w:eastAsia="Times New Roman" w:hAnsi="Times New Roman" w:cs="Times New Roman"/>
          <w:sz w:val="24"/>
          <w:szCs w:val="24"/>
        </w:rPr>
        <w:t>в) пересказывать содержание книги друзьям (1)</w:t>
      </w:r>
    </w:p>
    <w:p w:rsidR="00815674" w:rsidRDefault="00815674" w:rsidP="00716465">
      <w:pPr>
        <w:pStyle w:val="a3"/>
        <w:numPr>
          <w:ilvl w:val="0"/>
          <w:numId w:val="17"/>
        </w:numPr>
        <w:spacing w:after="0"/>
        <w:jc w:val="both"/>
        <w:rPr>
          <w:rFonts w:ascii="Times New Roman" w:hAnsi="Times New Roman" w:cs="Times New Roman"/>
          <w:sz w:val="24"/>
          <w:szCs w:val="24"/>
        </w:rPr>
      </w:pPr>
      <w:r w:rsidRPr="00815674">
        <w:rPr>
          <w:rFonts w:ascii="Times New Roman" w:eastAsia="Times New Roman" w:hAnsi="Times New Roman" w:cs="Times New Roman"/>
          <w:sz w:val="24"/>
          <w:szCs w:val="24"/>
        </w:rPr>
        <w:t>а) выступать в роли акт</w:t>
      </w:r>
      <w:r w:rsidR="00487195">
        <w:rPr>
          <w:rFonts w:ascii="Times New Roman" w:eastAsia="Times New Roman" w:hAnsi="Times New Roman" w:cs="Times New Roman"/>
          <w:sz w:val="24"/>
          <w:szCs w:val="24"/>
        </w:rPr>
        <w:t>е</w:t>
      </w:r>
      <w:r w:rsidRPr="00815674">
        <w:rPr>
          <w:rFonts w:ascii="Times New Roman" w:eastAsia="Times New Roman" w:hAnsi="Times New Roman" w:cs="Times New Roman"/>
          <w:sz w:val="24"/>
          <w:szCs w:val="24"/>
        </w:rPr>
        <w:t>ра (2</w:t>
      </w:r>
      <w:r>
        <w:rPr>
          <w:rFonts w:ascii="Times New Roman" w:hAnsi="Times New Roman" w:cs="Times New Roman"/>
          <w:sz w:val="24"/>
          <w:szCs w:val="24"/>
        </w:rPr>
        <w:t>)</w:t>
      </w:r>
    </w:p>
    <w:p w:rsidR="00815674" w:rsidRDefault="00815674" w:rsidP="00815674">
      <w:pPr>
        <w:pStyle w:val="a3"/>
        <w:spacing w:after="0"/>
        <w:jc w:val="both"/>
        <w:rPr>
          <w:rFonts w:ascii="Times New Roman" w:hAnsi="Times New Roman" w:cs="Times New Roman"/>
          <w:sz w:val="24"/>
          <w:szCs w:val="24"/>
        </w:rPr>
      </w:pPr>
      <w:r w:rsidRPr="00815674">
        <w:rPr>
          <w:rFonts w:ascii="Times New Roman" w:eastAsia="Times New Roman" w:hAnsi="Times New Roman" w:cs="Times New Roman"/>
          <w:sz w:val="24"/>
          <w:szCs w:val="24"/>
        </w:rPr>
        <w:t>б) выступать в роли зрителя (0)</w:t>
      </w:r>
    </w:p>
    <w:p w:rsidR="00815674" w:rsidRPr="00815674" w:rsidRDefault="00815674" w:rsidP="00815674">
      <w:pPr>
        <w:pStyle w:val="a3"/>
        <w:spacing w:after="0"/>
        <w:jc w:val="both"/>
        <w:rPr>
          <w:rFonts w:ascii="Times New Roman" w:eastAsia="Times New Roman" w:hAnsi="Times New Roman" w:cs="Times New Roman"/>
          <w:sz w:val="24"/>
          <w:szCs w:val="24"/>
        </w:rPr>
      </w:pPr>
      <w:r w:rsidRPr="00815674">
        <w:rPr>
          <w:rFonts w:ascii="Times New Roman" w:eastAsia="Times New Roman" w:hAnsi="Times New Roman" w:cs="Times New Roman"/>
          <w:sz w:val="24"/>
          <w:szCs w:val="24"/>
        </w:rPr>
        <w:t>в) выступать в роли критика (1)</w:t>
      </w:r>
    </w:p>
    <w:p w:rsidR="00815674" w:rsidRDefault="00815674" w:rsidP="00716465">
      <w:pPr>
        <w:pStyle w:val="a3"/>
        <w:numPr>
          <w:ilvl w:val="0"/>
          <w:numId w:val="17"/>
        </w:numPr>
        <w:spacing w:after="0"/>
        <w:jc w:val="both"/>
        <w:rPr>
          <w:rFonts w:ascii="Times New Roman" w:hAnsi="Times New Roman" w:cs="Times New Roman"/>
          <w:sz w:val="24"/>
          <w:szCs w:val="24"/>
        </w:rPr>
      </w:pPr>
      <w:r w:rsidRPr="00815674">
        <w:rPr>
          <w:rFonts w:ascii="Times New Roman" w:eastAsia="Times New Roman" w:hAnsi="Times New Roman" w:cs="Times New Roman"/>
          <w:sz w:val="24"/>
          <w:szCs w:val="24"/>
        </w:rPr>
        <w:t>а) рассказывать местные новости (0)</w:t>
      </w:r>
    </w:p>
    <w:p w:rsidR="00815674" w:rsidRDefault="00815674" w:rsidP="00815674">
      <w:pPr>
        <w:pStyle w:val="a3"/>
        <w:spacing w:after="0"/>
        <w:jc w:val="both"/>
        <w:rPr>
          <w:rFonts w:ascii="Times New Roman" w:hAnsi="Times New Roman" w:cs="Times New Roman"/>
          <w:sz w:val="24"/>
          <w:szCs w:val="24"/>
        </w:rPr>
      </w:pPr>
      <w:r w:rsidRPr="00815674">
        <w:rPr>
          <w:rFonts w:ascii="Times New Roman" w:eastAsia="Times New Roman" w:hAnsi="Times New Roman" w:cs="Times New Roman"/>
          <w:sz w:val="24"/>
          <w:szCs w:val="24"/>
        </w:rPr>
        <w:t>б) не пересказывать услышанное (1)</w:t>
      </w:r>
    </w:p>
    <w:p w:rsidR="00815674" w:rsidRDefault="00815674" w:rsidP="00815674">
      <w:pPr>
        <w:pStyle w:val="a3"/>
        <w:spacing w:after="0"/>
        <w:jc w:val="both"/>
        <w:rPr>
          <w:rFonts w:ascii="Times New Roman" w:hAnsi="Times New Roman" w:cs="Times New Roman"/>
          <w:sz w:val="24"/>
          <w:szCs w:val="24"/>
        </w:rPr>
      </w:pPr>
      <w:r w:rsidRPr="00815674">
        <w:rPr>
          <w:rFonts w:ascii="Times New Roman" w:eastAsia="Times New Roman" w:hAnsi="Times New Roman" w:cs="Times New Roman"/>
          <w:sz w:val="24"/>
          <w:szCs w:val="24"/>
        </w:rPr>
        <w:t>в) прокомментировать то, что услышали (2)</w:t>
      </w:r>
    </w:p>
    <w:p w:rsidR="00815674" w:rsidRDefault="00815674" w:rsidP="00716465">
      <w:pPr>
        <w:pStyle w:val="a3"/>
        <w:numPr>
          <w:ilvl w:val="0"/>
          <w:numId w:val="17"/>
        </w:numPr>
        <w:spacing w:after="0"/>
        <w:jc w:val="both"/>
        <w:rPr>
          <w:rFonts w:ascii="Times New Roman" w:hAnsi="Times New Roman" w:cs="Times New Roman"/>
          <w:sz w:val="24"/>
          <w:szCs w:val="24"/>
        </w:rPr>
      </w:pPr>
      <w:r w:rsidRPr="00815674">
        <w:rPr>
          <w:rFonts w:ascii="Times New Roman" w:eastAsia="Times New Roman" w:hAnsi="Times New Roman" w:cs="Times New Roman"/>
          <w:sz w:val="24"/>
          <w:szCs w:val="24"/>
        </w:rPr>
        <w:t>а) придумывать новые способы выполнения работ (2)</w:t>
      </w:r>
    </w:p>
    <w:p w:rsidR="00815674" w:rsidRDefault="00815674" w:rsidP="00815674">
      <w:pPr>
        <w:pStyle w:val="a3"/>
        <w:spacing w:after="0"/>
        <w:jc w:val="both"/>
        <w:rPr>
          <w:rFonts w:ascii="Times New Roman" w:hAnsi="Times New Roman" w:cs="Times New Roman"/>
          <w:sz w:val="24"/>
          <w:szCs w:val="24"/>
        </w:rPr>
      </w:pPr>
      <w:r w:rsidRPr="00815674">
        <w:rPr>
          <w:rFonts w:ascii="Times New Roman" w:eastAsia="Times New Roman" w:hAnsi="Times New Roman" w:cs="Times New Roman"/>
          <w:sz w:val="24"/>
          <w:szCs w:val="24"/>
        </w:rPr>
        <w:t>б) работать, используя испытанные примеры (0)</w:t>
      </w:r>
    </w:p>
    <w:p w:rsidR="00815674" w:rsidRPr="00815674" w:rsidRDefault="00815674" w:rsidP="00815674">
      <w:pPr>
        <w:pStyle w:val="a3"/>
        <w:spacing w:after="0"/>
        <w:jc w:val="both"/>
        <w:rPr>
          <w:rFonts w:ascii="Times New Roman" w:eastAsia="Times New Roman" w:hAnsi="Times New Roman" w:cs="Times New Roman"/>
          <w:sz w:val="24"/>
          <w:szCs w:val="24"/>
        </w:rPr>
      </w:pPr>
      <w:r w:rsidRPr="00815674">
        <w:rPr>
          <w:rFonts w:ascii="Times New Roman" w:eastAsia="Times New Roman" w:hAnsi="Times New Roman" w:cs="Times New Roman"/>
          <w:sz w:val="24"/>
          <w:szCs w:val="24"/>
        </w:rPr>
        <w:t>в) искать в опыте других лучший способ работы (1)</w:t>
      </w:r>
    </w:p>
    <w:p w:rsidR="00815674" w:rsidRDefault="00815674" w:rsidP="00716465">
      <w:pPr>
        <w:pStyle w:val="a3"/>
        <w:numPr>
          <w:ilvl w:val="0"/>
          <w:numId w:val="17"/>
        </w:numPr>
        <w:spacing w:after="0"/>
        <w:jc w:val="both"/>
        <w:rPr>
          <w:rFonts w:ascii="Times New Roman" w:hAnsi="Times New Roman" w:cs="Times New Roman"/>
          <w:sz w:val="24"/>
          <w:szCs w:val="24"/>
        </w:rPr>
      </w:pPr>
      <w:r w:rsidRPr="00815674">
        <w:rPr>
          <w:rFonts w:ascii="Times New Roman" w:eastAsia="Times New Roman" w:hAnsi="Times New Roman" w:cs="Times New Roman"/>
          <w:sz w:val="24"/>
          <w:szCs w:val="24"/>
        </w:rPr>
        <w:t>а) исполнять указание (0)</w:t>
      </w:r>
    </w:p>
    <w:p w:rsidR="00815674" w:rsidRDefault="00815674" w:rsidP="00815674">
      <w:pPr>
        <w:pStyle w:val="a3"/>
        <w:spacing w:after="0"/>
        <w:jc w:val="both"/>
        <w:rPr>
          <w:rFonts w:ascii="Times New Roman" w:hAnsi="Times New Roman" w:cs="Times New Roman"/>
          <w:sz w:val="24"/>
          <w:szCs w:val="24"/>
        </w:rPr>
      </w:pPr>
      <w:r w:rsidRPr="00815674">
        <w:rPr>
          <w:rFonts w:ascii="Times New Roman" w:eastAsia="Times New Roman" w:hAnsi="Times New Roman" w:cs="Times New Roman"/>
          <w:sz w:val="24"/>
          <w:szCs w:val="24"/>
        </w:rPr>
        <w:t>б) организовывать людей (2)</w:t>
      </w:r>
    </w:p>
    <w:p w:rsidR="00815674" w:rsidRPr="00815674" w:rsidRDefault="00815674" w:rsidP="00815674">
      <w:pPr>
        <w:pStyle w:val="a3"/>
        <w:spacing w:after="0"/>
        <w:jc w:val="both"/>
        <w:rPr>
          <w:rFonts w:ascii="Times New Roman" w:eastAsia="Times New Roman" w:hAnsi="Times New Roman" w:cs="Times New Roman"/>
          <w:sz w:val="24"/>
          <w:szCs w:val="24"/>
        </w:rPr>
      </w:pPr>
      <w:r>
        <w:rPr>
          <w:rFonts w:ascii="Times New Roman" w:hAnsi="Times New Roman" w:cs="Times New Roman"/>
          <w:sz w:val="24"/>
          <w:szCs w:val="24"/>
        </w:rPr>
        <w:t>в</w:t>
      </w:r>
      <w:r w:rsidRPr="00815674">
        <w:rPr>
          <w:rFonts w:ascii="Times New Roman" w:eastAsia="Times New Roman" w:hAnsi="Times New Roman" w:cs="Times New Roman"/>
          <w:sz w:val="24"/>
          <w:szCs w:val="24"/>
        </w:rPr>
        <w:t>) быть помощником (1)</w:t>
      </w:r>
    </w:p>
    <w:p w:rsidR="00815674" w:rsidRDefault="00815674" w:rsidP="00716465">
      <w:pPr>
        <w:pStyle w:val="a3"/>
        <w:numPr>
          <w:ilvl w:val="0"/>
          <w:numId w:val="17"/>
        </w:numPr>
        <w:spacing w:after="0"/>
        <w:jc w:val="both"/>
        <w:rPr>
          <w:rFonts w:ascii="Times New Roman" w:hAnsi="Times New Roman" w:cs="Times New Roman"/>
          <w:sz w:val="24"/>
          <w:szCs w:val="24"/>
        </w:rPr>
      </w:pPr>
      <w:r w:rsidRPr="00815674">
        <w:rPr>
          <w:rFonts w:ascii="Times New Roman" w:eastAsia="Times New Roman" w:hAnsi="Times New Roman" w:cs="Times New Roman"/>
          <w:sz w:val="24"/>
          <w:szCs w:val="24"/>
        </w:rPr>
        <w:t>а) играть в игры, где каждый действует сам за себя (2)</w:t>
      </w:r>
    </w:p>
    <w:p w:rsidR="00815674" w:rsidRDefault="00815674" w:rsidP="00815674">
      <w:pPr>
        <w:pStyle w:val="a3"/>
        <w:spacing w:after="0"/>
        <w:jc w:val="both"/>
        <w:rPr>
          <w:rFonts w:ascii="Times New Roman" w:hAnsi="Times New Roman" w:cs="Times New Roman"/>
          <w:sz w:val="24"/>
          <w:szCs w:val="24"/>
        </w:rPr>
      </w:pPr>
      <w:r w:rsidRPr="00815674">
        <w:rPr>
          <w:rFonts w:ascii="Times New Roman" w:eastAsia="Times New Roman" w:hAnsi="Times New Roman" w:cs="Times New Roman"/>
          <w:sz w:val="24"/>
          <w:szCs w:val="24"/>
        </w:rPr>
        <w:t>б) играть в игры, где можно проявить себя (1)</w:t>
      </w:r>
    </w:p>
    <w:p w:rsidR="00815674" w:rsidRPr="00815674" w:rsidRDefault="00815674" w:rsidP="00815674">
      <w:pPr>
        <w:pStyle w:val="a3"/>
        <w:spacing w:after="0"/>
        <w:jc w:val="both"/>
        <w:rPr>
          <w:rFonts w:ascii="Times New Roman" w:eastAsia="Times New Roman" w:hAnsi="Times New Roman" w:cs="Times New Roman"/>
          <w:sz w:val="24"/>
          <w:szCs w:val="24"/>
        </w:rPr>
      </w:pPr>
      <w:r w:rsidRPr="00815674">
        <w:rPr>
          <w:rFonts w:ascii="Times New Roman" w:eastAsia="Times New Roman" w:hAnsi="Times New Roman" w:cs="Times New Roman"/>
          <w:sz w:val="24"/>
          <w:szCs w:val="24"/>
        </w:rPr>
        <w:t>в) играть в команде (0)</w:t>
      </w:r>
    </w:p>
    <w:p w:rsidR="00815674" w:rsidRDefault="00815674" w:rsidP="00716465">
      <w:pPr>
        <w:pStyle w:val="a3"/>
        <w:numPr>
          <w:ilvl w:val="0"/>
          <w:numId w:val="17"/>
        </w:numPr>
        <w:spacing w:after="0"/>
        <w:jc w:val="both"/>
        <w:rPr>
          <w:rFonts w:ascii="Times New Roman" w:hAnsi="Times New Roman" w:cs="Times New Roman"/>
          <w:sz w:val="24"/>
          <w:szCs w:val="24"/>
        </w:rPr>
      </w:pPr>
      <w:r w:rsidRPr="00815674">
        <w:rPr>
          <w:rFonts w:ascii="Times New Roman" w:eastAsia="Times New Roman" w:hAnsi="Times New Roman" w:cs="Times New Roman"/>
          <w:sz w:val="24"/>
          <w:szCs w:val="24"/>
        </w:rPr>
        <w:t>а) смотреть интересные фильмы дома (1)</w:t>
      </w:r>
    </w:p>
    <w:p w:rsidR="00815674" w:rsidRDefault="00815674" w:rsidP="00815674">
      <w:pPr>
        <w:pStyle w:val="a3"/>
        <w:spacing w:after="0"/>
        <w:jc w:val="both"/>
        <w:rPr>
          <w:rFonts w:ascii="Times New Roman" w:hAnsi="Times New Roman" w:cs="Times New Roman"/>
          <w:sz w:val="24"/>
          <w:szCs w:val="24"/>
        </w:rPr>
      </w:pPr>
      <w:r w:rsidRPr="00815674">
        <w:rPr>
          <w:rFonts w:ascii="Times New Roman" w:eastAsia="Times New Roman" w:hAnsi="Times New Roman" w:cs="Times New Roman"/>
          <w:sz w:val="24"/>
          <w:szCs w:val="24"/>
        </w:rPr>
        <w:t>б) читать книгу (2)</w:t>
      </w:r>
    </w:p>
    <w:p w:rsidR="00815674" w:rsidRDefault="00815674" w:rsidP="00815674">
      <w:pPr>
        <w:pStyle w:val="a3"/>
        <w:spacing w:after="0"/>
        <w:jc w:val="both"/>
        <w:rPr>
          <w:rFonts w:ascii="Times New Roman" w:hAnsi="Times New Roman" w:cs="Times New Roman"/>
          <w:sz w:val="24"/>
          <w:szCs w:val="24"/>
        </w:rPr>
      </w:pPr>
      <w:r w:rsidRPr="00815674">
        <w:rPr>
          <w:rFonts w:ascii="Times New Roman" w:eastAsia="Times New Roman" w:hAnsi="Times New Roman" w:cs="Times New Roman"/>
          <w:sz w:val="24"/>
          <w:szCs w:val="24"/>
        </w:rPr>
        <w:t>в) проводить время в компании с друзьями (0)</w:t>
      </w:r>
    </w:p>
    <w:p w:rsidR="00815674" w:rsidRDefault="00815674" w:rsidP="00716465">
      <w:pPr>
        <w:pStyle w:val="a3"/>
        <w:numPr>
          <w:ilvl w:val="0"/>
          <w:numId w:val="17"/>
        </w:numPr>
        <w:spacing w:after="0"/>
        <w:jc w:val="both"/>
        <w:rPr>
          <w:rFonts w:ascii="Times New Roman" w:hAnsi="Times New Roman" w:cs="Times New Roman"/>
          <w:sz w:val="24"/>
          <w:szCs w:val="24"/>
        </w:rPr>
      </w:pPr>
      <w:r w:rsidRPr="00815674">
        <w:rPr>
          <w:rFonts w:ascii="Times New Roman" w:eastAsia="Times New Roman" w:hAnsi="Times New Roman" w:cs="Times New Roman"/>
          <w:sz w:val="24"/>
          <w:szCs w:val="24"/>
        </w:rPr>
        <w:t>а) размышлять, как улучшить мир (2)</w:t>
      </w:r>
    </w:p>
    <w:p w:rsidR="00815674" w:rsidRDefault="00815674" w:rsidP="00815674">
      <w:pPr>
        <w:pStyle w:val="a3"/>
        <w:spacing w:after="0"/>
        <w:jc w:val="both"/>
        <w:rPr>
          <w:rFonts w:ascii="Times New Roman" w:hAnsi="Times New Roman" w:cs="Times New Roman"/>
          <w:sz w:val="24"/>
          <w:szCs w:val="24"/>
        </w:rPr>
      </w:pPr>
      <w:r w:rsidRPr="00815674">
        <w:rPr>
          <w:rFonts w:ascii="Times New Roman" w:eastAsia="Times New Roman" w:hAnsi="Times New Roman" w:cs="Times New Roman"/>
          <w:sz w:val="24"/>
          <w:szCs w:val="24"/>
        </w:rPr>
        <w:t>б) обсуждать с друзьями, как улучшить мир (1)</w:t>
      </w:r>
    </w:p>
    <w:p w:rsidR="00815674" w:rsidRPr="00815674" w:rsidRDefault="00815674" w:rsidP="00815674">
      <w:pPr>
        <w:pStyle w:val="a3"/>
        <w:spacing w:after="0"/>
        <w:jc w:val="both"/>
        <w:rPr>
          <w:rFonts w:ascii="Times New Roman" w:eastAsia="Times New Roman" w:hAnsi="Times New Roman" w:cs="Times New Roman"/>
          <w:sz w:val="24"/>
          <w:szCs w:val="24"/>
        </w:rPr>
      </w:pPr>
      <w:r w:rsidRPr="00815674">
        <w:rPr>
          <w:rFonts w:ascii="Times New Roman" w:eastAsia="Times New Roman" w:hAnsi="Times New Roman" w:cs="Times New Roman"/>
          <w:sz w:val="24"/>
          <w:szCs w:val="24"/>
        </w:rPr>
        <w:t>в) смотреть спектакль о красивой жизни (0)</w:t>
      </w:r>
    </w:p>
    <w:p w:rsidR="00815674" w:rsidRDefault="00815674" w:rsidP="00716465">
      <w:pPr>
        <w:pStyle w:val="a3"/>
        <w:numPr>
          <w:ilvl w:val="0"/>
          <w:numId w:val="17"/>
        </w:numPr>
        <w:spacing w:after="0"/>
        <w:jc w:val="both"/>
        <w:rPr>
          <w:rFonts w:ascii="Times New Roman" w:hAnsi="Times New Roman" w:cs="Times New Roman"/>
          <w:sz w:val="24"/>
          <w:szCs w:val="24"/>
        </w:rPr>
      </w:pPr>
      <w:r w:rsidRPr="00815674">
        <w:rPr>
          <w:rFonts w:ascii="Times New Roman" w:eastAsia="Times New Roman" w:hAnsi="Times New Roman" w:cs="Times New Roman"/>
          <w:sz w:val="24"/>
          <w:szCs w:val="24"/>
        </w:rPr>
        <w:t>а) петь в хоре (0)</w:t>
      </w:r>
    </w:p>
    <w:p w:rsidR="00815674" w:rsidRDefault="00815674" w:rsidP="00815674">
      <w:pPr>
        <w:pStyle w:val="a3"/>
        <w:spacing w:after="0"/>
        <w:jc w:val="both"/>
        <w:rPr>
          <w:rFonts w:ascii="Times New Roman" w:hAnsi="Times New Roman" w:cs="Times New Roman"/>
          <w:sz w:val="24"/>
          <w:szCs w:val="24"/>
        </w:rPr>
      </w:pPr>
      <w:r w:rsidRPr="00815674">
        <w:rPr>
          <w:rFonts w:ascii="Times New Roman" w:eastAsia="Times New Roman" w:hAnsi="Times New Roman" w:cs="Times New Roman"/>
          <w:sz w:val="24"/>
          <w:szCs w:val="24"/>
        </w:rPr>
        <w:t>б) петь песню соло или дуэтом (1)</w:t>
      </w:r>
    </w:p>
    <w:p w:rsidR="00815674" w:rsidRPr="00815674" w:rsidRDefault="00815674" w:rsidP="00815674">
      <w:pPr>
        <w:pStyle w:val="a3"/>
        <w:spacing w:after="0"/>
        <w:jc w:val="both"/>
        <w:rPr>
          <w:rFonts w:ascii="Times New Roman" w:eastAsia="Times New Roman" w:hAnsi="Times New Roman" w:cs="Times New Roman"/>
          <w:sz w:val="24"/>
          <w:szCs w:val="24"/>
        </w:rPr>
      </w:pPr>
      <w:r w:rsidRPr="00815674">
        <w:rPr>
          <w:rFonts w:ascii="Times New Roman" w:eastAsia="Times New Roman" w:hAnsi="Times New Roman" w:cs="Times New Roman"/>
          <w:sz w:val="24"/>
          <w:szCs w:val="24"/>
        </w:rPr>
        <w:t>в) петь свою песню (2)</w:t>
      </w:r>
    </w:p>
    <w:p w:rsidR="00815674" w:rsidRDefault="00815674" w:rsidP="00716465">
      <w:pPr>
        <w:pStyle w:val="a3"/>
        <w:numPr>
          <w:ilvl w:val="0"/>
          <w:numId w:val="17"/>
        </w:numPr>
        <w:spacing w:after="0"/>
        <w:jc w:val="both"/>
        <w:rPr>
          <w:rFonts w:ascii="Times New Roman" w:hAnsi="Times New Roman" w:cs="Times New Roman"/>
          <w:sz w:val="24"/>
          <w:szCs w:val="24"/>
        </w:rPr>
      </w:pPr>
      <w:r w:rsidRPr="00815674">
        <w:rPr>
          <w:rFonts w:ascii="Times New Roman" w:eastAsia="Times New Roman" w:hAnsi="Times New Roman" w:cs="Times New Roman"/>
          <w:sz w:val="24"/>
          <w:szCs w:val="24"/>
        </w:rPr>
        <w:t>а) отдыхать на самом лучшем курорте (0)</w:t>
      </w:r>
    </w:p>
    <w:p w:rsidR="00815674" w:rsidRDefault="00815674" w:rsidP="00815674">
      <w:pPr>
        <w:pStyle w:val="a3"/>
        <w:spacing w:after="0"/>
        <w:jc w:val="both"/>
        <w:rPr>
          <w:rFonts w:ascii="Times New Roman" w:hAnsi="Times New Roman" w:cs="Times New Roman"/>
          <w:sz w:val="24"/>
          <w:szCs w:val="24"/>
        </w:rPr>
      </w:pPr>
      <w:r w:rsidRPr="00815674">
        <w:rPr>
          <w:rFonts w:ascii="Times New Roman" w:eastAsia="Times New Roman" w:hAnsi="Times New Roman" w:cs="Times New Roman"/>
          <w:sz w:val="24"/>
          <w:szCs w:val="24"/>
        </w:rPr>
        <w:t>б) отправиться в путешествие на корабле (1)</w:t>
      </w:r>
    </w:p>
    <w:p w:rsidR="00815674" w:rsidRPr="00815674" w:rsidRDefault="00815674" w:rsidP="00815674">
      <w:pPr>
        <w:pStyle w:val="a3"/>
        <w:spacing w:after="0"/>
        <w:jc w:val="both"/>
        <w:rPr>
          <w:rFonts w:ascii="Times New Roman" w:eastAsia="Times New Roman" w:hAnsi="Times New Roman" w:cs="Times New Roman"/>
          <w:sz w:val="24"/>
          <w:szCs w:val="24"/>
        </w:rPr>
      </w:pPr>
      <w:r w:rsidRPr="00815674">
        <w:rPr>
          <w:rFonts w:ascii="Times New Roman" w:eastAsia="Times New Roman" w:hAnsi="Times New Roman" w:cs="Times New Roman"/>
          <w:sz w:val="24"/>
          <w:szCs w:val="24"/>
        </w:rPr>
        <w:t>в) отправиться в экспедицию с учеными (2)</w:t>
      </w:r>
    </w:p>
    <w:p w:rsidR="00815674" w:rsidRPr="00B35FA3" w:rsidRDefault="00815674" w:rsidP="00815674">
      <w:pPr>
        <w:spacing w:after="0"/>
        <w:jc w:val="both"/>
        <w:rPr>
          <w:rFonts w:ascii="Times New Roman" w:hAnsi="Times New Roman" w:cs="Times New Roman"/>
          <w:sz w:val="24"/>
          <w:szCs w:val="24"/>
        </w:rPr>
      </w:pPr>
    </w:p>
    <w:sectPr w:rsidR="00815674" w:rsidRPr="00B35FA3" w:rsidSect="00983C7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59C" w:rsidRDefault="0030559C" w:rsidP="001C36AD">
      <w:pPr>
        <w:spacing w:after="0" w:line="240" w:lineRule="auto"/>
      </w:pPr>
      <w:r>
        <w:separator/>
      </w:r>
    </w:p>
  </w:endnote>
  <w:endnote w:type="continuationSeparator" w:id="0">
    <w:p w:rsidR="0030559C" w:rsidRDefault="0030559C" w:rsidP="001C3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Console">
    <w:panose1 w:val="020B0609040504020204"/>
    <w:charset w:val="CC"/>
    <w:family w:val="modern"/>
    <w:pitch w:val="fixed"/>
    <w:sig w:usb0="8000028F" w:usb1="00001800" w:usb2="00000000" w:usb3="00000000" w:csb0="0000001F" w:csb1="00000000"/>
    <w:embedRegular r:id="rId1" w:fontKey="{B33EBA5B-5AD6-4E8E-81B2-C97A9DC7421E}"/>
  </w:font>
  <w:font w:name="Calibri">
    <w:panose1 w:val="020F0502020204030204"/>
    <w:charset w:val="CC"/>
    <w:family w:val="swiss"/>
    <w:pitch w:val="variable"/>
    <w:sig w:usb0="E00002FF" w:usb1="4000ACFF" w:usb2="00000001" w:usb3="00000000" w:csb0="0000019F" w:csb1="00000000"/>
    <w:embedRegular r:id="rId2" w:fontKey="{ECDC8E01-77C8-4608-8D8E-376B7549CFE9}"/>
  </w:font>
  <w:font w:name="Tahoma">
    <w:panose1 w:val="020B0604030504040204"/>
    <w:charset w:val="CC"/>
    <w:family w:val="swiss"/>
    <w:pitch w:val="variable"/>
    <w:sig w:usb0="E1002EFF" w:usb1="C000605B" w:usb2="00000029" w:usb3="00000000" w:csb0="000101FF" w:csb1="00000000"/>
    <w:embedRegular r:id="rId3" w:fontKey="{F8C9EFC5-674A-4801-B788-FBB9A0882BCE}"/>
  </w:font>
  <w:font w:name="PragmaticaC">
    <w:altName w:val="Juice ITC"/>
    <w:panose1 w:val="00000000000000000000"/>
    <w:charset w:val="CE"/>
    <w:family w:val="decorative"/>
    <w:notTrueType/>
    <w:pitch w:val="variable"/>
    <w:sig w:usb0="00000001"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embedRegular r:id="rId4" w:fontKey="{F20B33D9-0CE0-4407-8178-29F63E8762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A50" w:rsidRDefault="00AB7A50">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989383"/>
      <w:docPartObj>
        <w:docPartGallery w:val="Page Numbers (Bottom of Page)"/>
        <w:docPartUnique/>
      </w:docPartObj>
    </w:sdtPr>
    <w:sdtEndPr/>
    <w:sdtContent>
      <w:p w:rsidR="00AB7A50" w:rsidRDefault="0030559C">
        <w:pPr>
          <w:pStyle w:val="af1"/>
          <w:jc w:val="right"/>
        </w:pPr>
        <w:r>
          <w:fldChar w:fldCharType="begin"/>
        </w:r>
        <w:r>
          <w:instrText xml:space="preserve"> PAGE   \* MERGEFORMAT </w:instrText>
        </w:r>
        <w:r>
          <w:fldChar w:fldCharType="separate"/>
        </w:r>
        <w:r w:rsidR="00785523">
          <w:rPr>
            <w:noProof/>
          </w:rPr>
          <w:t>2</w:t>
        </w:r>
        <w:r>
          <w:rPr>
            <w:noProof/>
          </w:rPr>
          <w:fldChar w:fldCharType="end"/>
        </w:r>
      </w:p>
    </w:sdtContent>
  </w:sdt>
  <w:p w:rsidR="00AB7A50" w:rsidRDefault="00AB7A50">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A50" w:rsidRDefault="00AB7A50">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59C" w:rsidRDefault="0030559C" w:rsidP="001C36AD">
      <w:pPr>
        <w:spacing w:after="0" w:line="240" w:lineRule="auto"/>
      </w:pPr>
      <w:r>
        <w:separator/>
      </w:r>
    </w:p>
  </w:footnote>
  <w:footnote w:type="continuationSeparator" w:id="0">
    <w:p w:rsidR="0030559C" w:rsidRDefault="0030559C" w:rsidP="001C36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A50" w:rsidRDefault="00AB7A50">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A50" w:rsidRDefault="00AB7A50">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A50" w:rsidRDefault="00AB7A50">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0"/>
        </w:tabs>
        <w:ind w:left="720" w:hanging="360"/>
      </w:pPr>
    </w:lvl>
  </w:abstractNum>
  <w:abstractNum w:abstractNumId="1">
    <w:nsid w:val="00000006"/>
    <w:multiLevelType w:val="singleLevel"/>
    <w:tmpl w:val="00000006"/>
    <w:name w:val="WW8Num6"/>
    <w:lvl w:ilvl="0">
      <w:start w:val="1"/>
      <w:numFmt w:val="decimal"/>
      <w:lvlText w:val="%1."/>
      <w:lvlJc w:val="left"/>
      <w:pPr>
        <w:tabs>
          <w:tab w:val="num" w:pos="-360"/>
        </w:tabs>
        <w:ind w:left="360" w:hanging="360"/>
      </w:pPr>
    </w:lvl>
  </w:abstractNum>
  <w:abstractNum w:abstractNumId="2">
    <w:nsid w:val="00000013"/>
    <w:multiLevelType w:val="singleLevel"/>
    <w:tmpl w:val="00000013"/>
    <w:name w:val="WW8Num21"/>
    <w:lvl w:ilvl="0">
      <w:start w:val="1"/>
      <w:numFmt w:val="decimal"/>
      <w:lvlText w:val="%1."/>
      <w:lvlJc w:val="left"/>
      <w:pPr>
        <w:tabs>
          <w:tab w:val="num" w:pos="720"/>
        </w:tabs>
        <w:ind w:left="720" w:hanging="360"/>
      </w:pPr>
    </w:lvl>
  </w:abstractNum>
  <w:abstractNum w:abstractNumId="3">
    <w:nsid w:val="01461A83"/>
    <w:multiLevelType w:val="hybridMultilevel"/>
    <w:tmpl w:val="D966CC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E82FF8"/>
    <w:multiLevelType w:val="hybridMultilevel"/>
    <w:tmpl w:val="455652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0D5816"/>
    <w:multiLevelType w:val="hybridMultilevel"/>
    <w:tmpl w:val="A7D8BA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B04F24"/>
    <w:multiLevelType w:val="hybridMultilevel"/>
    <w:tmpl w:val="9A96D6B4"/>
    <w:lvl w:ilvl="0" w:tplc="D910E774">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476B68"/>
    <w:multiLevelType w:val="hybridMultilevel"/>
    <w:tmpl w:val="CE7050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8C40D1"/>
    <w:multiLevelType w:val="hybridMultilevel"/>
    <w:tmpl w:val="DC6EF4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3901A5"/>
    <w:multiLevelType w:val="singleLevel"/>
    <w:tmpl w:val="9E8863E0"/>
    <w:lvl w:ilvl="0">
      <w:start w:val="2"/>
      <w:numFmt w:val="bullet"/>
      <w:lvlText w:val="-"/>
      <w:lvlJc w:val="left"/>
      <w:pPr>
        <w:tabs>
          <w:tab w:val="num" w:pos="720"/>
        </w:tabs>
        <w:ind w:left="720" w:hanging="360"/>
      </w:pPr>
    </w:lvl>
  </w:abstractNum>
  <w:abstractNum w:abstractNumId="10">
    <w:nsid w:val="26444456"/>
    <w:multiLevelType w:val="hybridMultilevel"/>
    <w:tmpl w:val="A536B83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
    <w:nsid w:val="26C210EE"/>
    <w:multiLevelType w:val="hybridMultilevel"/>
    <w:tmpl w:val="EF36AFAA"/>
    <w:lvl w:ilvl="0" w:tplc="0419000F">
      <w:start w:val="1"/>
      <w:numFmt w:val="decimal"/>
      <w:lvlText w:val="%1."/>
      <w:lvlJc w:val="left"/>
      <w:pPr>
        <w:ind w:left="720" w:hanging="360"/>
      </w:pPr>
      <w:rPr>
        <w:rFonts w:hint="default"/>
      </w:rPr>
    </w:lvl>
    <w:lvl w:ilvl="1" w:tplc="0419000F">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19D1A4E"/>
    <w:multiLevelType w:val="hybridMultilevel"/>
    <w:tmpl w:val="FC144B44"/>
    <w:lvl w:ilvl="0" w:tplc="0419000F">
      <w:start w:val="1"/>
      <w:numFmt w:val="decimal"/>
      <w:lvlText w:val="%1."/>
      <w:lvlJc w:val="left"/>
      <w:pPr>
        <w:ind w:left="1068" w:hanging="360"/>
      </w:pPr>
      <w:rPr>
        <w:rFonts w:hint="default"/>
      </w:rPr>
    </w:lvl>
    <w:lvl w:ilvl="1" w:tplc="685600C6">
      <w:start w:val="1"/>
      <w:numFmt w:val="decimal"/>
      <w:lvlText w:val="%2."/>
      <w:lvlJc w:val="left"/>
      <w:pPr>
        <w:ind w:left="1788" w:hanging="360"/>
      </w:pPr>
      <w:rPr>
        <w:rFonts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38B658E6"/>
    <w:multiLevelType w:val="hybridMultilevel"/>
    <w:tmpl w:val="6DEED81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Lucida Console" w:hAnsi="Lucida Console"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Lucida Console" w:hAnsi="Lucida Console"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Lucida Console" w:hAnsi="Lucida Console"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08F724D"/>
    <w:multiLevelType w:val="hybridMultilevel"/>
    <w:tmpl w:val="ACAA9B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43107487"/>
    <w:multiLevelType w:val="hybridMultilevel"/>
    <w:tmpl w:val="8CE265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C812D66"/>
    <w:multiLevelType w:val="hybridMultilevel"/>
    <w:tmpl w:val="331078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4B61133"/>
    <w:multiLevelType w:val="hybridMultilevel"/>
    <w:tmpl w:val="E80CB2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8C13655"/>
    <w:multiLevelType w:val="hybridMultilevel"/>
    <w:tmpl w:val="05246F24"/>
    <w:lvl w:ilvl="0" w:tplc="92B48676">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99555E5"/>
    <w:multiLevelType w:val="hybridMultilevel"/>
    <w:tmpl w:val="335808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C0C5BC9"/>
    <w:multiLevelType w:val="hybridMultilevel"/>
    <w:tmpl w:val="66346A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DA06B7D"/>
    <w:multiLevelType w:val="hybridMultilevel"/>
    <w:tmpl w:val="3ABC9F78"/>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E0929EF"/>
    <w:multiLevelType w:val="hybridMultilevel"/>
    <w:tmpl w:val="D0F24B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09D1934"/>
    <w:multiLevelType w:val="hybridMultilevel"/>
    <w:tmpl w:val="C3B0E1F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4286999"/>
    <w:multiLevelType w:val="multilevel"/>
    <w:tmpl w:val="7584B49C"/>
    <w:lvl w:ilvl="0">
      <w:start w:val="1"/>
      <w:numFmt w:val="decimal"/>
      <w:lvlText w:val="%1."/>
      <w:lvlJc w:val="left"/>
      <w:pPr>
        <w:ind w:left="1080" w:hanging="360"/>
      </w:pPr>
      <w:rPr>
        <w:rFonts w:hint="default"/>
        <w:b/>
      </w:rPr>
    </w:lvl>
    <w:lvl w:ilvl="1">
      <w:start w:val="1"/>
      <w:numFmt w:val="decimal"/>
      <w:isLgl/>
      <w:lvlText w:val="%1.%2"/>
      <w:lvlJc w:val="left"/>
      <w:pPr>
        <w:ind w:left="360" w:hanging="360"/>
      </w:pPr>
      <w:rPr>
        <w:rFonts w:hint="default"/>
        <w:b w:val="0"/>
        <w:color w:val="auto"/>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nsid w:val="774737D6"/>
    <w:multiLevelType w:val="hybridMultilevel"/>
    <w:tmpl w:val="8BF828C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0"/>
  </w:num>
  <w:num w:numId="2">
    <w:abstractNumId w:val="18"/>
  </w:num>
  <w:num w:numId="3">
    <w:abstractNumId w:val="23"/>
  </w:num>
  <w:num w:numId="4">
    <w:abstractNumId w:val="15"/>
  </w:num>
  <w:num w:numId="5">
    <w:abstractNumId w:val="14"/>
  </w:num>
  <w:num w:numId="6">
    <w:abstractNumId w:val="19"/>
  </w:num>
  <w:num w:numId="7">
    <w:abstractNumId w:val="3"/>
  </w:num>
  <w:num w:numId="8">
    <w:abstractNumId w:val="11"/>
  </w:num>
  <w:num w:numId="9">
    <w:abstractNumId w:val="5"/>
  </w:num>
  <w:num w:numId="10">
    <w:abstractNumId w:val="8"/>
  </w:num>
  <w:num w:numId="11">
    <w:abstractNumId w:val="6"/>
  </w:num>
  <w:num w:numId="12">
    <w:abstractNumId w:val="12"/>
  </w:num>
  <w:num w:numId="13">
    <w:abstractNumId w:val="21"/>
  </w:num>
  <w:num w:numId="14">
    <w:abstractNumId w:val="16"/>
  </w:num>
  <w:num w:numId="15">
    <w:abstractNumId w:val="4"/>
  </w:num>
  <w:num w:numId="16">
    <w:abstractNumId w:val="25"/>
  </w:num>
  <w:num w:numId="17">
    <w:abstractNumId w:val="20"/>
  </w:num>
  <w:num w:numId="18">
    <w:abstractNumId w:val="22"/>
  </w:num>
  <w:num w:numId="19">
    <w:abstractNumId w:val="24"/>
  </w:num>
  <w:num w:numId="20">
    <w:abstractNumId w:val="9"/>
  </w:num>
  <w:num w:numId="21">
    <w:abstractNumId w:val="10"/>
  </w:num>
  <w:num w:numId="22">
    <w:abstractNumId w:val="7"/>
  </w:num>
  <w:num w:numId="23">
    <w:abstractNumId w:val="13"/>
  </w:num>
  <w:num w:numId="24">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TrueTypeFonts/>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C6FEC"/>
    <w:rsid w:val="0000777F"/>
    <w:rsid w:val="0002213B"/>
    <w:rsid w:val="000345FA"/>
    <w:rsid w:val="00043ECD"/>
    <w:rsid w:val="0004405D"/>
    <w:rsid w:val="00056906"/>
    <w:rsid w:val="00062E51"/>
    <w:rsid w:val="0009169A"/>
    <w:rsid w:val="00092D45"/>
    <w:rsid w:val="000B0D85"/>
    <w:rsid w:val="000C0E4B"/>
    <w:rsid w:val="000D38EE"/>
    <w:rsid w:val="000F1330"/>
    <w:rsid w:val="000F2ED2"/>
    <w:rsid w:val="00100B98"/>
    <w:rsid w:val="00105026"/>
    <w:rsid w:val="00125914"/>
    <w:rsid w:val="00134C1C"/>
    <w:rsid w:val="0015112A"/>
    <w:rsid w:val="00167749"/>
    <w:rsid w:val="00190D9D"/>
    <w:rsid w:val="0019308A"/>
    <w:rsid w:val="00196050"/>
    <w:rsid w:val="001A0C3C"/>
    <w:rsid w:val="001C2E60"/>
    <w:rsid w:val="001C36AD"/>
    <w:rsid w:val="001D2F89"/>
    <w:rsid w:val="001E7605"/>
    <w:rsid w:val="00226F6B"/>
    <w:rsid w:val="002271E6"/>
    <w:rsid w:val="00233433"/>
    <w:rsid w:val="002472FD"/>
    <w:rsid w:val="0025031B"/>
    <w:rsid w:val="00253ECC"/>
    <w:rsid w:val="002635B5"/>
    <w:rsid w:val="00276B09"/>
    <w:rsid w:val="00276FA6"/>
    <w:rsid w:val="00280952"/>
    <w:rsid w:val="00297622"/>
    <w:rsid w:val="002A02A4"/>
    <w:rsid w:val="002A20F5"/>
    <w:rsid w:val="002E11DF"/>
    <w:rsid w:val="002F0C5C"/>
    <w:rsid w:val="003022F6"/>
    <w:rsid w:val="0030559C"/>
    <w:rsid w:val="00320FE4"/>
    <w:rsid w:val="003265FC"/>
    <w:rsid w:val="0039374E"/>
    <w:rsid w:val="003A03FC"/>
    <w:rsid w:val="003A6108"/>
    <w:rsid w:val="003B5C57"/>
    <w:rsid w:val="003D44D5"/>
    <w:rsid w:val="003E17E1"/>
    <w:rsid w:val="003E1BA4"/>
    <w:rsid w:val="004009B7"/>
    <w:rsid w:val="00415266"/>
    <w:rsid w:val="00432E0F"/>
    <w:rsid w:val="00437A41"/>
    <w:rsid w:val="00487195"/>
    <w:rsid w:val="004943F1"/>
    <w:rsid w:val="004D5C9A"/>
    <w:rsid w:val="004E2590"/>
    <w:rsid w:val="004E6C90"/>
    <w:rsid w:val="004F353F"/>
    <w:rsid w:val="00507659"/>
    <w:rsid w:val="00514CF7"/>
    <w:rsid w:val="0052566A"/>
    <w:rsid w:val="0053545F"/>
    <w:rsid w:val="00537C20"/>
    <w:rsid w:val="005715DB"/>
    <w:rsid w:val="00575B35"/>
    <w:rsid w:val="005834E0"/>
    <w:rsid w:val="00585486"/>
    <w:rsid w:val="00595819"/>
    <w:rsid w:val="005A0062"/>
    <w:rsid w:val="005A4478"/>
    <w:rsid w:val="005B2AFD"/>
    <w:rsid w:val="005B359D"/>
    <w:rsid w:val="005D74A2"/>
    <w:rsid w:val="006325F0"/>
    <w:rsid w:val="006370FB"/>
    <w:rsid w:val="00672F13"/>
    <w:rsid w:val="00696D61"/>
    <w:rsid w:val="006C6835"/>
    <w:rsid w:val="006E2846"/>
    <w:rsid w:val="006E2B36"/>
    <w:rsid w:val="00710B3A"/>
    <w:rsid w:val="00712D62"/>
    <w:rsid w:val="007149C5"/>
    <w:rsid w:val="00716465"/>
    <w:rsid w:val="007303AE"/>
    <w:rsid w:val="00735271"/>
    <w:rsid w:val="007365F7"/>
    <w:rsid w:val="00742A97"/>
    <w:rsid w:val="00745486"/>
    <w:rsid w:val="00756DE1"/>
    <w:rsid w:val="00757678"/>
    <w:rsid w:val="00770958"/>
    <w:rsid w:val="00774E60"/>
    <w:rsid w:val="007826FD"/>
    <w:rsid w:val="00785523"/>
    <w:rsid w:val="007A761E"/>
    <w:rsid w:val="007B6B1F"/>
    <w:rsid w:val="007C4423"/>
    <w:rsid w:val="007D0F25"/>
    <w:rsid w:val="007E4D8C"/>
    <w:rsid w:val="0080189A"/>
    <w:rsid w:val="00815674"/>
    <w:rsid w:val="00821239"/>
    <w:rsid w:val="00846241"/>
    <w:rsid w:val="0084673F"/>
    <w:rsid w:val="00847D91"/>
    <w:rsid w:val="00861F5E"/>
    <w:rsid w:val="00862EDF"/>
    <w:rsid w:val="00896713"/>
    <w:rsid w:val="008A5C92"/>
    <w:rsid w:val="008A61B2"/>
    <w:rsid w:val="008B1DBA"/>
    <w:rsid w:val="008B220A"/>
    <w:rsid w:val="008D51CA"/>
    <w:rsid w:val="008D5ECB"/>
    <w:rsid w:val="008D7AB4"/>
    <w:rsid w:val="00905BAF"/>
    <w:rsid w:val="00922703"/>
    <w:rsid w:val="00924827"/>
    <w:rsid w:val="00926A9B"/>
    <w:rsid w:val="00943357"/>
    <w:rsid w:val="0097148A"/>
    <w:rsid w:val="00975902"/>
    <w:rsid w:val="00983C76"/>
    <w:rsid w:val="00991787"/>
    <w:rsid w:val="009A43E9"/>
    <w:rsid w:val="009A4943"/>
    <w:rsid w:val="009B14AC"/>
    <w:rsid w:val="009C0BF3"/>
    <w:rsid w:val="009C5665"/>
    <w:rsid w:val="009F00CD"/>
    <w:rsid w:val="009F78BD"/>
    <w:rsid w:val="00A02601"/>
    <w:rsid w:val="00A1124C"/>
    <w:rsid w:val="00A116A7"/>
    <w:rsid w:val="00A16307"/>
    <w:rsid w:val="00A16FEA"/>
    <w:rsid w:val="00A17AC5"/>
    <w:rsid w:val="00A21894"/>
    <w:rsid w:val="00A2510E"/>
    <w:rsid w:val="00A3790E"/>
    <w:rsid w:val="00A6189B"/>
    <w:rsid w:val="00A620BC"/>
    <w:rsid w:val="00A66047"/>
    <w:rsid w:val="00A87485"/>
    <w:rsid w:val="00A93A9C"/>
    <w:rsid w:val="00AA28E9"/>
    <w:rsid w:val="00AB7A50"/>
    <w:rsid w:val="00AC09AA"/>
    <w:rsid w:val="00AD02B5"/>
    <w:rsid w:val="00AE4ADB"/>
    <w:rsid w:val="00B111AC"/>
    <w:rsid w:val="00B35FA3"/>
    <w:rsid w:val="00B371B0"/>
    <w:rsid w:val="00B57BB2"/>
    <w:rsid w:val="00B6357E"/>
    <w:rsid w:val="00B7280E"/>
    <w:rsid w:val="00B864C4"/>
    <w:rsid w:val="00B86CB3"/>
    <w:rsid w:val="00BB48B7"/>
    <w:rsid w:val="00BC6FEC"/>
    <w:rsid w:val="00BE0E18"/>
    <w:rsid w:val="00BF4520"/>
    <w:rsid w:val="00C02094"/>
    <w:rsid w:val="00C12439"/>
    <w:rsid w:val="00C23A7E"/>
    <w:rsid w:val="00C30803"/>
    <w:rsid w:val="00C471C8"/>
    <w:rsid w:val="00C52CA3"/>
    <w:rsid w:val="00C7661E"/>
    <w:rsid w:val="00C85E23"/>
    <w:rsid w:val="00C93457"/>
    <w:rsid w:val="00CB7BA3"/>
    <w:rsid w:val="00CC56AE"/>
    <w:rsid w:val="00CF102E"/>
    <w:rsid w:val="00CF37A5"/>
    <w:rsid w:val="00D12181"/>
    <w:rsid w:val="00D1441A"/>
    <w:rsid w:val="00D16EBD"/>
    <w:rsid w:val="00D17266"/>
    <w:rsid w:val="00D24228"/>
    <w:rsid w:val="00D30C10"/>
    <w:rsid w:val="00D51B5D"/>
    <w:rsid w:val="00D530A7"/>
    <w:rsid w:val="00D564F4"/>
    <w:rsid w:val="00D65D5C"/>
    <w:rsid w:val="00D702D1"/>
    <w:rsid w:val="00D71B59"/>
    <w:rsid w:val="00D76427"/>
    <w:rsid w:val="00D80901"/>
    <w:rsid w:val="00D85B7B"/>
    <w:rsid w:val="00D979F5"/>
    <w:rsid w:val="00DA0055"/>
    <w:rsid w:val="00DB7B2D"/>
    <w:rsid w:val="00DC047A"/>
    <w:rsid w:val="00DC0C88"/>
    <w:rsid w:val="00DC73C4"/>
    <w:rsid w:val="00DD3787"/>
    <w:rsid w:val="00DD4F93"/>
    <w:rsid w:val="00E17214"/>
    <w:rsid w:val="00E42609"/>
    <w:rsid w:val="00E46F17"/>
    <w:rsid w:val="00E5493C"/>
    <w:rsid w:val="00E730BA"/>
    <w:rsid w:val="00E81B59"/>
    <w:rsid w:val="00E82165"/>
    <w:rsid w:val="00EC02BE"/>
    <w:rsid w:val="00ED10F5"/>
    <w:rsid w:val="00F1006D"/>
    <w:rsid w:val="00F1522A"/>
    <w:rsid w:val="00F243F2"/>
    <w:rsid w:val="00F27E86"/>
    <w:rsid w:val="00F541BD"/>
    <w:rsid w:val="00F54B6A"/>
    <w:rsid w:val="00F57C99"/>
    <w:rsid w:val="00F605CF"/>
    <w:rsid w:val="00F66DB0"/>
    <w:rsid w:val="00F9080C"/>
    <w:rsid w:val="00F97968"/>
    <w:rsid w:val="00FA2ABE"/>
    <w:rsid w:val="00FB1170"/>
    <w:rsid w:val="00FD4D08"/>
    <w:rsid w:val="00FE091C"/>
    <w:rsid w:val="00FF2A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4"/>
    <o:shapelayout v:ext="edit">
      <o:idmap v:ext="edit" data="1"/>
      <o:rules v:ext="edit">
        <o:r id="V:Rule1" type="connector" idref="#_x0000_s1038"/>
        <o:r id="V:Rule2" type="connector" idref="#_x0000_s1040"/>
        <o:r id="V:Rule3" type="connector" idref="#_x0000_s1043"/>
        <o:r id="V:Rule4" type="connector" idref="#_x0000_s1042"/>
        <o:r id="V:Rule5" type="connector" idref="#_x0000_s1039"/>
        <o:r id="V:Rule6" type="connector" idref="#_x0000_s104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767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564F4"/>
    <w:pPr>
      <w:ind w:left="720"/>
      <w:contextualSpacing/>
    </w:pPr>
  </w:style>
  <w:style w:type="character" w:styleId="a4">
    <w:name w:val="Hyperlink"/>
    <w:basedOn w:val="a0"/>
    <w:uiPriority w:val="99"/>
    <w:unhideWhenUsed/>
    <w:rsid w:val="00B35FA3"/>
    <w:rPr>
      <w:color w:val="0000FF" w:themeColor="hyperlink"/>
      <w:u w:val="single"/>
    </w:rPr>
  </w:style>
  <w:style w:type="table" w:styleId="a5">
    <w:name w:val="Table Grid"/>
    <w:basedOn w:val="a1"/>
    <w:rsid w:val="00FE091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rmal (Web)"/>
    <w:basedOn w:val="a"/>
    <w:uiPriority w:val="99"/>
    <w:unhideWhenUsed/>
    <w:rsid w:val="00D76427"/>
    <w:rPr>
      <w:rFonts w:ascii="Times New Roman" w:hAnsi="Times New Roman" w:cs="Times New Roman"/>
      <w:sz w:val="24"/>
      <w:szCs w:val="24"/>
    </w:rPr>
  </w:style>
  <w:style w:type="paragraph" w:styleId="a7">
    <w:name w:val="Balloon Text"/>
    <w:basedOn w:val="a"/>
    <w:link w:val="a8"/>
    <w:uiPriority w:val="99"/>
    <w:semiHidden/>
    <w:unhideWhenUsed/>
    <w:rsid w:val="00E1721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17214"/>
    <w:rPr>
      <w:rFonts w:ascii="Tahoma" w:hAnsi="Tahoma" w:cs="Tahoma"/>
      <w:sz w:val="16"/>
      <w:szCs w:val="16"/>
    </w:rPr>
  </w:style>
  <w:style w:type="paragraph" w:styleId="a9">
    <w:name w:val="Body Text"/>
    <w:basedOn w:val="a"/>
    <w:link w:val="aa"/>
    <w:uiPriority w:val="99"/>
    <w:rsid w:val="00716465"/>
    <w:pPr>
      <w:autoSpaceDE w:val="0"/>
      <w:autoSpaceDN w:val="0"/>
      <w:adjustRightInd w:val="0"/>
      <w:spacing w:after="0" w:line="240" w:lineRule="auto"/>
      <w:jc w:val="both"/>
    </w:pPr>
    <w:rPr>
      <w:rFonts w:ascii="PragmaticaC" w:eastAsia="Times New Roman" w:hAnsi="PragmaticaC" w:cs="PragmaticaC"/>
      <w:color w:val="000000"/>
      <w:sz w:val="18"/>
      <w:szCs w:val="18"/>
    </w:rPr>
  </w:style>
  <w:style w:type="character" w:customStyle="1" w:styleId="aa">
    <w:name w:val="Основной текст Знак"/>
    <w:basedOn w:val="a0"/>
    <w:link w:val="a9"/>
    <w:uiPriority w:val="99"/>
    <w:rsid w:val="00716465"/>
    <w:rPr>
      <w:rFonts w:ascii="PragmaticaC" w:eastAsia="Times New Roman" w:hAnsi="PragmaticaC" w:cs="PragmaticaC"/>
      <w:color w:val="000000"/>
      <w:sz w:val="18"/>
      <w:szCs w:val="18"/>
    </w:rPr>
  </w:style>
  <w:style w:type="paragraph" w:customStyle="1" w:styleId="ab">
    <w:name w:val="Заголовок в тексте"/>
    <w:uiPriority w:val="99"/>
    <w:rsid w:val="00716465"/>
    <w:pPr>
      <w:tabs>
        <w:tab w:val="left" w:pos="645"/>
      </w:tabs>
      <w:autoSpaceDE w:val="0"/>
      <w:autoSpaceDN w:val="0"/>
      <w:adjustRightInd w:val="0"/>
      <w:spacing w:after="0" w:line="280" w:lineRule="atLeast"/>
    </w:pPr>
    <w:rPr>
      <w:rFonts w:ascii="PragmaticaC" w:eastAsia="Times New Roman" w:hAnsi="PragmaticaC" w:cs="PragmaticaC"/>
      <w:b/>
      <w:bCs/>
      <w:color w:val="000000"/>
      <w:sz w:val="28"/>
      <w:szCs w:val="28"/>
    </w:rPr>
  </w:style>
  <w:style w:type="character" w:styleId="ac">
    <w:name w:val="Strong"/>
    <w:basedOn w:val="a0"/>
    <w:qFormat/>
    <w:rsid w:val="00716465"/>
    <w:rPr>
      <w:b/>
      <w:bCs/>
    </w:rPr>
  </w:style>
  <w:style w:type="character" w:styleId="ad">
    <w:name w:val="Emphasis"/>
    <w:basedOn w:val="a0"/>
    <w:qFormat/>
    <w:rsid w:val="00716465"/>
    <w:rPr>
      <w:i/>
      <w:iCs/>
    </w:rPr>
  </w:style>
  <w:style w:type="paragraph" w:styleId="ae">
    <w:name w:val="No Spacing"/>
    <w:uiPriority w:val="99"/>
    <w:qFormat/>
    <w:rsid w:val="00716465"/>
    <w:pPr>
      <w:spacing w:after="0" w:line="240" w:lineRule="auto"/>
    </w:pPr>
    <w:rPr>
      <w:rFonts w:ascii="Calibri" w:eastAsia="Calibri" w:hAnsi="Calibri" w:cs="Calibri"/>
      <w:lang w:eastAsia="en-US"/>
    </w:rPr>
  </w:style>
  <w:style w:type="paragraph" w:customStyle="1" w:styleId="Default">
    <w:name w:val="Default"/>
    <w:rsid w:val="00716465"/>
    <w:pPr>
      <w:autoSpaceDE w:val="0"/>
      <w:autoSpaceDN w:val="0"/>
      <w:adjustRightInd w:val="0"/>
      <w:spacing w:after="0" w:line="240" w:lineRule="auto"/>
    </w:pPr>
    <w:rPr>
      <w:rFonts w:ascii="Times New Roman" w:hAnsi="Times New Roman" w:cs="Times New Roman"/>
      <w:color w:val="000000"/>
      <w:sz w:val="24"/>
      <w:szCs w:val="24"/>
    </w:rPr>
  </w:style>
  <w:style w:type="paragraph" w:styleId="af">
    <w:name w:val="header"/>
    <w:basedOn w:val="a"/>
    <w:link w:val="af0"/>
    <w:uiPriority w:val="99"/>
    <w:semiHidden/>
    <w:unhideWhenUsed/>
    <w:rsid w:val="001C36AD"/>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1C36AD"/>
  </w:style>
  <w:style w:type="paragraph" w:styleId="af1">
    <w:name w:val="footer"/>
    <w:basedOn w:val="a"/>
    <w:link w:val="af2"/>
    <w:uiPriority w:val="99"/>
    <w:unhideWhenUsed/>
    <w:rsid w:val="001C36AD"/>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1C36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536167">
      <w:bodyDiv w:val="1"/>
      <w:marLeft w:val="0"/>
      <w:marRight w:val="0"/>
      <w:marTop w:val="0"/>
      <w:marBottom w:val="0"/>
      <w:divBdr>
        <w:top w:val="none" w:sz="0" w:space="0" w:color="auto"/>
        <w:left w:val="none" w:sz="0" w:space="0" w:color="auto"/>
        <w:bottom w:val="none" w:sz="0" w:space="0" w:color="auto"/>
        <w:right w:val="none" w:sz="0" w:space="0" w:color="auto"/>
      </w:divBdr>
    </w:div>
    <w:div w:id="394817043">
      <w:bodyDiv w:val="1"/>
      <w:marLeft w:val="0"/>
      <w:marRight w:val="0"/>
      <w:marTop w:val="0"/>
      <w:marBottom w:val="0"/>
      <w:divBdr>
        <w:top w:val="none" w:sz="0" w:space="0" w:color="auto"/>
        <w:left w:val="none" w:sz="0" w:space="0" w:color="auto"/>
        <w:bottom w:val="none" w:sz="0" w:space="0" w:color="auto"/>
        <w:right w:val="none" w:sz="0" w:space="0" w:color="auto"/>
      </w:divBdr>
    </w:div>
    <w:div w:id="422916149">
      <w:bodyDiv w:val="1"/>
      <w:marLeft w:val="0"/>
      <w:marRight w:val="0"/>
      <w:marTop w:val="0"/>
      <w:marBottom w:val="0"/>
      <w:divBdr>
        <w:top w:val="none" w:sz="0" w:space="0" w:color="auto"/>
        <w:left w:val="none" w:sz="0" w:space="0" w:color="auto"/>
        <w:bottom w:val="none" w:sz="0" w:space="0" w:color="auto"/>
        <w:right w:val="none" w:sz="0" w:space="0" w:color="auto"/>
      </w:divBdr>
    </w:div>
    <w:div w:id="454370843">
      <w:bodyDiv w:val="1"/>
      <w:marLeft w:val="0"/>
      <w:marRight w:val="0"/>
      <w:marTop w:val="0"/>
      <w:marBottom w:val="0"/>
      <w:divBdr>
        <w:top w:val="none" w:sz="0" w:space="0" w:color="auto"/>
        <w:left w:val="none" w:sz="0" w:space="0" w:color="auto"/>
        <w:bottom w:val="none" w:sz="0" w:space="0" w:color="auto"/>
        <w:right w:val="none" w:sz="0" w:space="0" w:color="auto"/>
      </w:divBdr>
    </w:div>
    <w:div w:id="457989050">
      <w:bodyDiv w:val="1"/>
      <w:marLeft w:val="0"/>
      <w:marRight w:val="0"/>
      <w:marTop w:val="0"/>
      <w:marBottom w:val="0"/>
      <w:divBdr>
        <w:top w:val="none" w:sz="0" w:space="0" w:color="auto"/>
        <w:left w:val="none" w:sz="0" w:space="0" w:color="auto"/>
        <w:bottom w:val="none" w:sz="0" w:space="0" w:color="auto"/>
        <w:right w:val="none" w:sz="0" w:space="0" w:color="auto"/>
      </w:divBdr>
    </w:div>
    <w:div w:id="471363881">
      <w:bodyDiv w:val="1"/>
      <w:marLeft w:val="0"/>
      <w:marRight w:val="0"/>
      <w:marTop w:val="0"/>
      <w:marBottom w:val="0"/>
      <w:divBdr>
        <w:top w:val="none" w:sz="0" w:space="0" w:color="auto"/>
        <w:left w:val="none" w:sz="0" w:space="0" w:color="auto"/>
        <w:bottom w:val="none" w:sz="0" w:space="0" w:color="auto"/>
        <w:right w:val="none" w:sz="0" w:space="0" w:color="auto"/>
      </w:divBdr>
    </w:div>
    <w:div w:id="524446509">
      <w:bodyDiv w:val="1"/>
      <w:marLeft w:val="0"/>
      <w:marRight w:val="0"/>
      <w:marTop w:val="0"/>
      <w:marBottom w:val="0"/>
      <w:divBdr>
        <w:top w:val="none" w:sz="0" w:space="0" w:color="auto"/>
        <w:left w:val="none" w:sz="0" w:space="0" w:color="auto"/>
        <w:bottom w:val="none" w:sz="0" w:space="0" w:color="auto"/>
        <w:right w:val="none" w:sz="0" w:space="0" w:color="auto"/>
      </w:divBdr>
    </w:div>
    <w:div w:id="593245350">
      <w:bodyDiv w:val="1"/>
      <w:marLeft w:val="0"/>
      <w:marRight w:val="0"/>
      <w:marTop w:val="0"/>
      <w:marBottom w:val="0"/>
      <w:divBdr>
        <w:top w:val="none" w:sz="0" w:space="0" w:color="auto"/>
        <w:left w:val="none" w:sz="0" w:space="0" w:color="auto"/>
        <w:bottom w:val="none" w:sz="0" w:space="0" w:color="auto"/>
        <w:right w:val="none" w:sz="0" w:space="0" w:color="auto"/>
      </w:divBdr>
    </w:div>
    <w:div w:id="610549298">
      <w:bodyDiv w:val="1"/>
      <w:marLeft w:val="0"/>
      <w:marRight w:val="0"/>
      <w:marTop w:val="0"/>
      <w:marBottom w:val="0"/>
      <w:divBdr>
        <w:top w:val="none" w:sz="0" w:space="0" w:color="auto"/>
        <w:left w:val="none" w:sz="0" w:space="0" w:color="auto"/>
        <w:bottom w:val="none" w:sz="0" w:space="0" w:color="auto"/>
        <w:right w:val="none" w:sz="0" w:space="0" w:color="auto"/>
      </w:divBdr>
    </w:div>
    <w:div w:id="638268669">
      <w:bodyDiv w:val="1"/>
      <w:marLeft w:val="0"/>
      <w:marRight w:val="0"/>
      <w:marTop w:val="0"/>
      <w:marBottom w:val="0"/>
      <w:divBdr>
        <w:top w:val="none" w:sz="0" w:space="0" w:color="auto"/>
        <w:left w:val="none" w:sz="0" w:space="0" w:color="auto"/>
        <w:bottom w:val="none" w:sz="0" w:space="0" w:color="auto"/>
        <w:right w:val="none" w:sz="0" w:space="0" w:color="auto"/>
      </w:divBdr>
    </w:div>
    <w:div w:id="776751357">
      <w:bodyDiv w:val="1"/>
      <w:marLeft w:val="0"/>
      <w:marRight w:val="0"/>
      <w:marTop w:val="0"/>
      <w:marBottom w:val="0"/>
      <w:divBdr>
        <w:top w:val="none" w:sz="0" w:space="0" w:color="auto"/>
        <w:left w:val="none" w:sz="0" w:space="0" w:color="auto"/>
        <w:bottom w:val="none" w:sz="0" w:space="0" w:color="auto"/>
        <w:right w:val="none" w:sz="0" w:space="0" w:color="auto"/>
      </w:divBdr>
    </w:div>
    <w:div w:id="855921943">
      <w:bodyDiv w:val="1"/>
      <w:marLeft w:val="0"/>
      <w:marRight w:val="0"/>
      <w:marTop w:val="0"/>
      <w:marBottom w:val="0"/>
      <w:divBdr>
        <w:top w:val="none" w:sz="0" w:space="0" w:color="auto"/>
        <w:left w:val="none" w:sz="0" w:space="0" w:color="auto"/>
        <w:bottom w:val="none" w:sz="0" w:space="0" w:color="auto"/>
        <w:right w:val="none" w:sz="0" w:space="0" w:color="auto"/>
      </w:divBdr>
    </w:div>
    <w:div w:id="1096444408">
      <w:bodyDiv w:val="1"/>
      <w:marLeft w:val="0"/>
      <w:marRight w:val="0"/>
      <w:marTop w:val="0"/>
      <w:marBottom w:val="0"/>
      <w:divBdr>
        <w:top w:val="none" w:sz="0" w:space="0" w:color="auto"/>
        <w:left w:val="none" w:sz="0" w:space="0" w:color="auto"/>
        <w:bottom w:val="none" w:sz="0" w:space="0" w:color="auto"/>
        <w:right w:val="none" w:sz="0" w:space="0" w:color="auto"/>
      </w:divBdr>
    </w:div>
    <w:div w:id="1100301497">
      <w:bodyDiv w:val="1"/>
      <w:marLeft w:val="0"/>
      <w:marRight w:val="0"/>
      <w:marTop w:val="0"/>
      <w:marBottom w:val="0"/>
      <w:divBdr>
        <w:top w:val="none" w:sz="0" w:space="0" w:color="auto"/>
        <w:left w:val="none" w:sz="0" w:space="0" w:color="auto"/>
        <w:bottom w:val="none" w:sz="0" w:space="0" w:color="auto"/>
        <w:right w:val="none" w:sz="0" w:space="0" w:color="auto"/>
      </w:divBdr>
    </w:div>
    <w:div w:id="1166633625">
      <w:bodyDiv w:val="1"/>
      <w:marLeft w:val="0"/>
      <w:marRight w:val="0"/>
      <w:marTop w:val="0"/>
      <w:marBottom w:val="0"/>
      <w:divBdr>
        <w:top w:val="none" w:sz="0" w:space="0" w:color="auto"/>
        <w:left w:val="none" w:sz="0" w:space="0" w:color="auto"/>
        <w:bottom w:val="none" w:sz="0" w:space="0" w:color="auto"/>
        <w:right w:val="none" w:sz="0" w:space="0" w:color="auto"/>
      </w:divBdr>
    </w:div>
    <w:div w:id="1177962712">
      <w:bodyDiv w:val="1"/>
      <w:marLeft w:val="0"/>
      <w:marRight w:val="0"/>
      <w:marTop w:val="0"/>
      <w:marBottom w:val="0"/>
      <w:divBdr>
        <w:top w:val="none" w:sz="0" w:space="0" w:color="auto"/>
        <w:left w:val="none" w:sz="0" w:space="0" w:color="auto"/>
        <w:bottom w:val="none" w:sz="0" w:space="0" w:color="auto"/>
        <w:right w:val="none" w:sz="0" w:space="0" w:color="auto"/>
      </w:divBdr>
    </w:div>
    <w:div w:id="1183473494">
      <w:bodyDiv w:val="1"/>
      <w:marLeft w:val="0"/>
      <w:marRight w:val="0"/>
      <w:marTop w:val="0"/>
      <w:marBottom w:val="0"/>
      <w:divBdr>
        <w:top w:val="none" w:sz="0" w:space="0" w:color="auto"/>
        <w:left w:val="none" w:sz="0" w:space="0" w:color="auto"/>
        <w:bottom w:val="none" w:sz="0" w:space="0" w:color="auto"/>
        <w:right w:val="none" w:sz="0" w:space="0" w:color="auto"/>
      </w:divBdr>
    </w:div>
    <w:div w:id="1197043069">
      <w:bodyDiv w:val="1"/>
      <w:marLeft w:val="0"/>
      <w:marRight w:val="0"/>
      <w:marTop w:val="0"/>
      <w:marBottom w:val="0"/>
      <w:divBdr>
        <w:top w:val="none" w:sz="0" w:space="0" w:color="auto"/>
        <w:left w:val="none" w:sz="0" w:space="0" w:color="auto"/>
        <w:bottom w:val="none" w:sz="0" w:space="0" w:color="auto"/>
        <w:right w:val="none" w:sz="0" w:space="0" w:color="auto"/>
      </w:divBdr>
    </w:div>
    <w:div w:id="1229264250">
      <w:bodyDiv w:val="1"/>
      <w:marLeft w:val="0"/>
      <w:marRight w:val="0"/>
      <w:marTop w:val="0"/>
      <w:marBottom w:val="0"/>
      <w:divBdr>
        <w:top w:val="none" w:sz="0" w:space="0" w:color="auto"/>
        <w:left w:val="none" w:sz="0" w:space="0" w:color="auto"/>
        <w:bottom w:val="none" w:sz="0" w:space="0" w:color="auto"/>
        <w:right w:val="none" w:sz="0" w:space="0" w:color="auto"/>
      </w:divBdr>
    </w:div>
    <w:div w:id="1259754114">
      <w:bodyDiv w:val="1"/>
      <w:marLeft w:val="0"/>
      <w:marRight w:val="0"/>
      <w:marTop w:val="0"/>
      <w:marBottom w:val="0"/>
      <w:divBdr>
        <w:top w:val="none" w:sz="0" w:space="0" w:color="auto"/>
        <w:left w:val="none" w:sz="0" w:space="0" w:color="auto"/>
        <w:bottom w:val="none" w:sz="0" w:space="0" w:color="auto"/>
        <w:right w:val="none" w:sz="0" w:space="0" w:color="auto"/>
      </w:divBdr>
    </w:div>
    <w:div w:id="1295138677">
      <w:bodyDiv w:val="1"/>
      <w:marLeft w:val="0"/>
      <w:marRight w:val="0"/>
      <w:marTop w:val="0"/>
      <w:marBottom w:val="0"/>
      <w:divBdr>
        <w:top w:val="none" w:sz="0" w:space="0" w:color="auto"/>
        <w:left w:val="none" w:sz="0" w:space="0" w:color="auto"/>
        <w:bottom w:val="none" w:sz="0" w:space="0" w:color="auto"/>
        <w:right w:val="none" w:sz="0" w:space="0" w:color="auto"/>
      </w:divBdr>
    </w:div>
    <w:div w:id="1335038586">
      <w:bodyDiv w:val="1"/>
      <w:marLeft w:val="0"/>
      <w:marRight w:val="0"/>
      <w:marTop w:val="0"/>
      <w:marBottom w:val="0"/>
      <w:divBdr>
        <w:top w:val="none" w:sz="0" w:space="0" w:color="auto"/>
        <w:left w:val="none" w:sz="0" w:space="0" w:color="auto"/>
        <w:bottom w:val="none" w:sz="0" w:space="0" w:color="auto"/>
        <w:right w:val="none" w:sz="0" w:space="0" w:color="auto"/>
      </w:divBdr>
    </w:div>
    <w:div w:id="1347294612">
      <w:bodyDiv w:val="1"/>
      <w:marLeft w:val="0"/>
      <w:marRight w:val="0"/>
      <w:marTop w:val="0"/>
      <w:marBottom w:val="0"/>
      <w:divBdr>
        <w:top w:val="none" w:sz="0" w:space="0" w:color="auto"/>
        <w:left w:val="none" w:sz="0" w:space="0" w:color="auto"/>
        <w:bottom w:val="none" w:sz="0" w:space="0" w:color="auto"/>
        <w:right w:val="none" w:sz="0" w:space="0" w:color="auto"/>
      </w:divBdr>
    </w:div>
    <w:div w:id="1392071837">
      <w:bodyDiv w:val="1"/>
      <w:marLeft w:val="0"/>
      <w:marRight w:val="0"/>
      <w:marTop w:val="0"/>
      <w:marBottom w:val="0"/>
      <w:divBdr>
        <w:top w:val="none" w:sz="0" w:space="0" w:color="auto"/>
        <w:left w:val="none" w:sz="0" w:space="0" w:color="auto"/>
        <w:bottom w:val="none" w:sz="0" w:space="0" w:color="auto"/>
        <w:right w:val="none" w:sz="0" w:space="0" w:color="auto"/>
      </w:divBdr>
    </w:div>
    <w:div w:id="1393164370">
      <w:bodyDiv w:val="1"/>
      <w:marLeft w:val="0"/>
      <w:marRight w:val="0"/>
      <w:marTop w:val="0"/>
      <w:marBottom w:val="0"/>
      <w:divBdr>
        <w:top w:val="none" w:sz="0" w:space="0" w:color="auto"/>
        <w:left w:val="none" w:sz="0" w:space="0" w:color="auto"/>
        <w:bottom w:val="none" w:sz="0" w:space="0" w:color="auto"/>
        <w:right w:val="none" w:sz="0" w:space="0" w:color="auto"/>
      </w:divBdr>
    </w:div>
    <w:div w:id="1419014985">
      <w:bodyDiv w:val="1"/>
      <w:marLeft w:val="0"/>
      <w:marRight w:val="0"/>
      <w:marTop w:val="0"/>
      <w:marBottom w:val="0"/>
      <w:divBdr>
        <w:top w:val="none" w:sz="0" w:space="0" w:color="auto"/>
        <w:left w:val="none" w:sz="0" w:space="0" w:color="auto"/>
        <w:bottom w:val="none" w:sz="0" w:space="0" w:color="auto"/>
        <w:right w:val="none" w:sz="0" w:space="0" w:color="auto"/>
      </w:divBdr>
    </w:div>
    <w:div w:id="1515804367">
      <w:bodyDiv w:val="1"/>
      <w:marLeft w:val="0"/>
      <w:marRight w:val="0"/>
      <w:marTop w:val="0"/>
      <w:marBottom w:val="0"/>
      <w:divBdr>
        <w:top w:val="none" w:sz="0" w:space="0" w:color="auto"/>
        <w:left w:val="none" w:sz="0" w:space="0" w:color="auto"/>
        <w:bottom w:val="none" w:sz="0" w:space="0" w:color="auto"/>
        <w:right w:val="none" w:sz="0" w:space="0" w:color="auto"/>
      </w:divBdr>
    </w:div>
    <w:div w:id="1625236126">
      <w:bodyDiv w:val="1"/>
      <w:marLeft w:val="0"/>
      <w:marRight w:val="0"/>
      <w:marTop w:val="0"/>
      <w:marBottom w:val="0"/>
      <w:divBdr>
        <w:top w:val="none" w:sz="0" w:space="0" w:color="auto"/>
        <w:left w:val="none" w:sz="0" w:space="0" w:color="auto"/>
        <w:bottom w:val="none" w:sz="0" w:space="0" w:color="auto"/>
        <w:right w:val="none" w:sz="0" w:space="0" w:color="auto"/>
      </w:divBdr>
    </w:div>
    <w:div w:id="1675953464">
      <w:bodyDiv w:val="1"/>
      <w:marLeft w:val="0"/>
      <w:marRight w:val="0"/>
      <w:marTop w:val="0"/>
      <w:marBottom w:val="0"/>
      <w:divBdr>
        <w:top w:val="none" w:sz="0" w:space="0" w:color="auto"/>
        <w:left w:val="none" w:sz="0" w:space="0" w:color="auto"/>
        <w:bottom w:val="none" w:sz="0" w:space="0" w:color="auto"/>
        <w:right w:val="none" w:sz="0" w:space="0" w:color="auto"/>
      </w:divBdr>
    </w:div>
    <w:div w:id="1814371715">
      <w:bodyDiv w:val="1"/>
      <w:marLeft w:val="0"/>
      <w:marRight w:val="0"/>
      <w:marTop w:val="0"/>
      <w:marBottom w:val="0"/>
      <w:divBdr>
        <w:top w:val="none" w:sz="0" w:space="0" w:color="auto"/>
        <w:left w:val="none" w:sz="0" w:space="0" w:color="auto"/>
        <w:bottom w:val="none" w:sz="0" w:space="0" w:color="auto"/>
        <w:right w:val="none" w:sz="0" w:space="0" w:color="auto"/>
      </w:divBdr>
    </w:div>
    <w:div w:id="1816870447">
      <w:bodyDiv w:val="1"/>
      <w:marLeft w:val="0"/>
      <w:marRight w:val="0"/>
      <w:marTop w:val="0"/>
      <w:marBottom w:val="0"/>
      <w:divBdr>
        <w:top w:val="none" w:sz="0" w:space="0" w:color="auto"/>
        <w:left w:val="none" w:sz="0" w:space="0" w:color="auto"/>
        <w:bottom w:val="none" w:sz="0" w:space="0" w:color="auto"/>
        <w:right w:val="none" w:sz="0" w:space="0" w:color="auto"/>
      </w:divBdr>
    </w:div>
    <w:div w:id="1998218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hyperlink" Target="http://festival.1september.ru/articles/571297/pril9.doc" TargetMode="External"/><Relationship Id="rId17" Type="http://schemas.openxmlformats.org/officeDocument/2006/relationships/header" Target="header3.xm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zsc12.narod.ru/sap_sem29042013.htm" TargetMode="External"/><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chart" Target="charts/chart2.xml"/><Relationship Id="rId19" Type="http://schemas.openxmlformats.org/officeDocument/2006/relationships/image" Target="media/image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низкий уровень</c:v>
                </c:pt>
              </c:strCache>
            </c:strRef>
          </c:tx>
          <c:invertIfNegative val="0"/>
          <c:dLbls>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sz="1200" b="1">
                    <a:solidFill>
                      <a:schemeClr val="dk1"/>
                    </a:solidFill>
                    <a:latin typeface="+mn-lt"/>
                    <a:ea typeface="+mn-ea"/>
                    <a:cs typeface="+mn-cs"/>
                  </a:defRPr>
                </a:pPr>
                <a:endParaRPr lang="ru-RU"/>
              </a:p>
            </c:txPr>
            <c:showLegendKey val="0"/>
            <c:showVal val="1"/>
            <c:showCatName val="0"/>
            <c:showSerName val="0"/>
            <c:showPercent val="0"/>
            <c:showBubbleSize val="0"/>
            <c:showLeaderLines val="0"/>
          </c:dLbls>
          <c:cat>
            <c:strRef>
              <c:f>Лист1!$A$2:$A$3</c:f>
              <c:strCache>
                <c:ptCount val="2"/>
                <c:pt idx="0">
                  <c:v>2011 - 2012</c:v>
                </c:pt>
                <c:pt idx="1">
                  <c:v>2013 - 2014</c:v>
                </c:pt>
              </c:strCache>
            </c:strRef>
          </c:cat>
          <c:val>
            <c:numRef>
              <c:f>Лист1!$B$2:$B$3</c:f>
              <c:numCache>
                <c:formatCode>0%</c:formatCode>
                <c:ptCount val="2"/>
                <c:pt idx="0">
                  <c:v>0.43000000000000038</c:v>
                </c:pt>
                <c:pt idx="1">
                  <c:v>0.18000000000000024</c:v>
                </c:pt>
              </c:numCache>
            </c:numRef>
          </c:val>
        </c:ser>
        <c:ser>
          <c:idx val="1"/>
          <c:order val="1"/>
          <c:tx>
            <c:strRef>
              <c:f>Лист1!$C$1</c:f>
              <c:strCache>
                <c:ptCount val="1"/>
                <c:pt idx="0">
                  <c:v>средний уровень</c:v>
                </c:pt>
              </c:strCache>
            </c:strRef>
          </c:tx>
          <c:invertIfNegative val="0"/>
          <c:dLbls>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sz="1200" b="1">
                    <a:solidFill>
                      <a:schemeClr val="dk1"/>
                    </a:solidFill>
                    <a:latin typeface="+mn-lt"/>
                    <a:ea typeface="+mn-ea"/>
                    <a:cs typeface="+mn-cs"/>
                  </a:defRPr>
                </a:pPr>
                <a:endParaRPr lang="ru-RU"/>
              </a:p>
            </c:txPr>
            <c:showLegendKey val="0"/>
            <c:showVal val="1"/>
            <c:showCatName val="0"/>
            <c:showSerName val="0"/>
            <c:showPercent val="0"/>
            <c:showBubbleSize val="0"/>
            <c:showLeaderLines val="0"/>
          </c:dLbls>
          <c:cat>
            <c:strRef>
              <c:f>Лист1!$A$2:$A$3</c:f>
              <c:strCache>
                <c:ptCount val="2"/>
                <c:pt idx="0">
                  <c:v>2011 - 2012</c:v>
                </c:pt>
                <c:pt idx="1">
                  <c:v>2013 - 2014</c:v>
                </c:pt>
              </c:strCache>
            </c:strRef>
          </c:cat>
          <c:val>
            <c:numRef>
              <c:f>Лист1!$C$2:$C$3</c:f>
              <c:numCache>
                <c:formatCode>0%</c:formatCode>
                <c:ptCount val="2"/>
                <c:pt idx="0">
                  <c:v>0.49000000000000032</c:v>
                </c:pt>
                <c:pt idx="1">
                  <c:v>0.56000000000000005</c:v>
                </c:pt>
              </c:numCache>
            </c:numRef>
          </c:val>
        </c:ser>
        <c:ser>
          <c:idx val="2"/>
          <c:order val="2"/>
          <c:tx>
            <c:strRef>
              <c:f>Лист1!$D$1</c:f>
              <c:strCache>
                <c:ptCount val="1"/>
                <c:pt idx="0">
                  <c:v>высокий уровень</c:v>
                </c:pt>
              </c:strCache>
            </c:strRef>
          </c:tx>
          <c:invertIfNegative val="0"/>
          <c:dLbls>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sz="1100" b="1">
                    <a:solidFill>
                      <a:schemeClr val="dk1"/>
                    </a:solidFill>
                    <a:latin typeface="+mn-lt"/>
                    <a:ea typeface="+mn-ea"/>
                    <a:cs typeface="+mn-cs"/>
                  </a:defRPr>
                </a:pPr>
                <a:endParaRPr lang="ru-RU"/>
              </a:p>
            </c:txPr>
            <c:showLegendKey val="0"/>
            <c:showVal val="1"/>
            <c:showCatName val="0"/>
            <c:showSerName val="0"/>
            <c:showPercent val="0"/>
            <c:showBubbleSize val="0"/>
            <c:showLeaderLines val="0"/>
          </c:dLbls>
          <c:cat>
            <c:strRef>
              <c:f>Лист1!$A$2:$A$3</c:f>
              <c:strCache>
                <c:ptCount val="2"/>
                <c:pt idx="0">
                  <c:v>2011 - 2012</c:v>
                </c:pt>
                <c:pt idx="1">
                  <c:v>2013 - 2014</c:v>
                </c:pt>
              </c:strCache>
            </c:strRef>
          </c:cat>
          <c:val>
            <c:numRef>
              <c:f>Лист1!$D$2:$D$3</c:f>
              <c:numCache>
                <c:formatCode>0%</c:formatCode>
                <c:ptCount val="2"/>
                <c:pt idx="0">
                  <c:v>8.0000000000000182E-2</c:v>
                </c:pt>
                <c:pt idx="1">
                  <c:v>0.14000000000000001</c:v>
                </c:pt>
              </c:numCache>
            </c:numRef>
          </c:val>
        </c:ser>
        <c:ser>
          <c:idx val="3"/>
          <c:order val="3"/>
          <c:tx>
            <c:strRef>
              <c:f>Лист1!$E$1</c:f>
              <c:strCache>
                <c:ptCount val="1"/>
                <c:pt idx="0">
                  <c:v>высший уровень</c:v>
                </c:pt>
              </c:strCache>
            </c:strRef>
          </c:tx>
          <c:invertIfNegative val="0"/>
          <c:dLbls>
            <c:dLbl>
              <c:idx val="0"/>
              <c:layout>
                <c:manualLayout>
                  <c:x val="5.7870370370370412E-2"/>
                  <c:y val="-4.7619047619047714E-2"/>
                </c:manualLayout>
              </c:layout>
              <c:showLegendKey val="0"/>
              <c:showVal val="1"/>
              <c:showCatName val="0"/>
              <c:showSerName val="0"/>
              <c:showPercent val="0"/>
              <c:showBubbleSize val="0"/>
            </c:dLbl>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a:lstStyle/>
              <a:p>
                <a:pPr>
                  <a:defRPr sz="1100" b="1">
                    <a:solidFill>
                      <a:schemeClr val="dk1"/>
                    </a:solidFill>
                    <a:latin typeface="+mn-lt"/>
                    <a:ea typeface="+mn-ea"/>
                    <a:cs typeface="+mn-cs"/>
                  </a:defRPr>
                </a:pPr>
                <a:endParaRPr lang="ru-RU"/>
              </a:p>
            </c:txPr>
            <c:showLegendKey val="0"/>
            <c:showVal val="1"/>
            <c:showCatName val="0"/>
            <c:showSerName val="0"/>
            <c:showPercent val="0"/>
            <c:showBubbleSize val="0"/>
            <c:showLeaderLines val="0"/>
          </c:dLbls>
          <c:cat>
            <c:strRef>
              <c:f>Лист1!$A$2:$A$3</c:f>
              <c:strCache>
                <c:ptCount val="2"/>
                <c:pt idx="0">
                  <c:v>2011 - 2012</c:v>
                </c:pt>
                <c:pt idx="1">
                  <c:v>2013 - 2014</c:v>
                </c:pt>
              </c:strCache>
            </c:strRef>
          </c:cat>
          <c:val>
            <c:numRef>
              <c:f>Лист1!$E$2:$E$3</c:f>
              <c:numCache>
                <c:formatCode>0%</c:formatCode>
                <c:ptCount val="2"/>
                <c:pt idx="0">
                  <c:v>0</c:v>
                </c:pt>
                <c:pt idx="1">
                  <c:v>0.12000000000000002</c:v>
                </c:pt>
              </c:numCache>
            </c:numRef>
          </c:val>
        </c:ser>
        <c:dLbls>
          <c:showLegendKey val="0"/>
          <c:showVal val="0"/>
          <c:showCatName val="0"/>
          <c:showSerName val="0"/>
          <c:showPercent val="0"/>
          <c:showBubbleSize val="0"/>
        </c:dLbls>
        <c:gapWidth val="150"/>
        <c:shape val="cylinder"/>
        <c:axId val="141274496"/>
        <c:axId val="141288576"/>
        <c:axId val="0"/>
      </c:bar3DChart>
      <c:catAx>
        <c:axId val="141274496"/>
        <c:scaling>
          <c:orientation val="minMax"/>
        </c:scaling>
        <c:delete val="0"/>
        <c:axPos val="b"/>
        <c:majorTickMark val="out"/>
        <c:minorTickMark val="none"/>
        <c:tickLblPos val="nextTo"/>
        <c:txPr>
          <a:bodyPr/>
          <a:lstStyle/>
          <a:p>
            <a:pPr>
              <a:defRPr sz="1600" b="1"/>
            </a:pPr>
            <a:endParaRPr lang="ru-RU"/>
          </a:p>
        </c:txPr>
        <c:crossAx val="141288576"/>
        <c:crosses val="autoZero"/>
        <c:auto val="1"/>
        <c:lblAlgn val="ctr"/>
        <c:lblOffset val="100"/>
        <c:noMultiLvlLbl val="0"/>
      </c:catAx>
      <c:valAx>
        <c:axId val="141288576"/>
        <c:scaling>
          <c:orientation val="minMax"/>
        </c:scaling>
        <c:delete val="0"/>
        <c:axPos val="l"/>
        <c:majorGridlines/>
        <c:numFmt formatCode="0%" sourceLinked="1"/>
        <c:majorTickMark val="out"/>
        <c:minorTickMark val="none"/>
        <c:tickLblPos val="nextTo"/>
        <c:txPr>
          <a:bodyPr/>
          <a:lstStyle/>
          <a:p>
            <a:pPr>
              <a:defRPr sz="1200" b="1"/>
            </a:pPr>
            <a:endParaRPr lang="ru-RU"/>
          </a:p>
        </c:txPr>
        <c:crossAx val="141274496"/>
        <c:crosses val="autoZero"/>
        <c:crossBetween val="between"/>
      </c:valAx>
    </c:plotArea>
    <c:legend>
      <c:legendPos val="r"/>
      <c:overlay val="0"/>
      <c:txPr>
        <a:bodyPr/>
        <a:lstStyle/>
        <a:p>
          <a:pPr>
            <a:defRPr sz="1100" b="1"/>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низкий уровень</c:v>
                </c:pt>
              </c:strCache>
            </c:strRef>
          </c:tx>
          <c:invertIfNegative val="0"/>
          <c:dLbls>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sz="1200" b="1">
                    <a:solidFill>
                      <a:schemeClr val="dk1"/>
                    </a:solidFill>
                    <a:latin typeface="+mn-lt"/>
                    <a:ea typeface="+mn-ea"/>
                    <a:cs typeface="+mn-cs"/>
                  </a:defRPr>
                </a:pPr>
                <a:endParaRPr lang="ru-RU"/>
              </a:p>
            </c:txPr>
            <c:showLegendKey val="0"/>
            <c:showVal val="1"/>
            <c:showCatName val="0"/>
            <c:showSerName val="0"/>
            <c:showPercent val="0"/>
            <c:showBubbleSize val="0"/>
            <c:showLeaderLines val="0"/>
          </c:dLbls>
          <c:cat>
            <c:strRef>
              <c:f>Лист1!$A$2:$A$3</c:f>
              <c:strCache>
                <c:ptCount val="2"/>
                <c:pt idx="0">
                  <c:v>2011 - 2012</c:v>
                </c:pt>
                <c:pt idx="1">
                  <c:v>2013 - 2014</c:v>
                </c:pt>
              </c:strCache>
            </c:strRef>
          </c:cat>
          <c:val>
            <c:numRef>
              <c:f>Лист1!$B$2:$B$3</c:f>
              <c:numCache>
                <c:formatCode>0%</c:formatCode>
                <c:ptCount val="2"/>
                <c:pt idx="0">
                  <c:v>0.48000000000000032</c:v>
                </c:pt>
                <c:pt idx="1">
                  <c:v>0.23</c:v>
                </c:pt>
              </c:numCache>
            </c:numRef>
          </c:val>
        </c:ser>
        <c:ser>
          <c:idx val="1"/>
          <c:order val="1"/>
          <c:tx>
            <c:strRef>
              <c:f>Лист1!$C$1</c:f>
              <c:strCache>
                <c:ptCount val="1"/>
                <c:pt idx="0">
                  <c:v>средний уровень</c:v>
                </c:pt>
              </c:strCache>
            </c:strRef>
          </c:tx>
          <c:invertIfNegative val="0"/>
          <c:dLbls>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sz="1400" b="1">
                    <a:solidFill>
                      <a:schemeClr val="dk1"/>
                    </a:solidFill>
                    <a:latin typeface="+mn-lt"/>
                    <a:ea typeface="+mn-ea"/>
                    <a:cs typeface="+mn-cs"/>
                  </a:defRPr>
                </a:pPr>
                <a:endParaRPr lang="ru-RU"/>
              </a:p>
            </c:txPr>
            <c:showLegendKey val="0"/>
            <c:showVal val="1"/>
            <c:showCatName val="0"/>
            <c:showSerName val="0"/>
            <c:showPercent val="0"/>
            <c:showBubbleSize val="0"/>
            <c:showLeaderLines val="0"/>
          </c:dLbls>
          <c:cat>
            <c:strRef>
              <c:f>Лист1!$A$2:$A$3</c:f>
              <c:strCache>
                <c:ptCount val="2"/>
                <c:pt idx="0">
                  <c:v>2011 - 2012</c:v>
                </c:pt>
                <c:pt idx="1">
                  <c:v>2013 - 2014</c:v>
                </c:pt>
              </c:strCache>
            </c:strRef>
          </c:cat>
          <c:val>
            <c:numRef>
              <c:f>Лист1!$C$2:$C$3</c:f>
              <c:numCache>
                <c:formatCode>0%</c:formatCode>
                <c:ptCount val="2"/>
                <c:pt idx="0">
                  <c:v>0.4</c:v>
                </c:pt>
                <c:pt idx="1">
                  <c:v>0.52</c:v>
                </c:pt>
              </c:numCache>
            </c:numRef>
          </c:val>
        </c:ser>
        <c:ser>
          <c:idx val="2"/>
          <c:order val="2"/>
          <c:tx>
            <c:strRef>
              <c:f>Лист1!$D$1</c:f>
              <c:strCache>
                <c:ptCount val="1"/>
                <c:pt idx="0">
                  <c:v>высокий уровень</c:v>
                </c:pt>
              </c:strCache>
            </c:strRef>
          </c:tx>
          <c:invertIfNegative val="0"/>
          <c:dLbls>
            <c:dLbl>
              <c:idx val="0"/>
              <c:tx>
                <c:rich>
                  <a:bodyPr/>
                  <a:lstStyle/>
                  <a:p>
                    <a:r>
                      <a:rPr lang="en-US" sz="1200" b="1">
                        <a:solidFill>
                          <a:schemeClr val="dk1"/>
                        </a:solidFill>
                        <a:latin typeface="+mn-lt"/>
                        <a:ea typeface="+mn-ea"/>
                        <a:cs typeface="+mn-cs"/>
                      </a:rPr>
                      <a:t>12%</a:t>
                    </a:r>
                  </a:p>
                </c:rich>
              </c:tx>
              <c:showLegendKey val="0"/>
              <c:showVal val="1"/>
              <c:showCatName val="0"/>
              <c:showSerName val="0"/>
              <c:showPercent val="0"/>
              <c:showBubbleSize val="0"/>
            </c:dLbl>
            <c:dLbl>
              <c:idx val="1"/>
              <c:showLegendKey val="0"/>
              <c:showVal val="1"/>
              <c:showCatName val="0"/>
              <c:showSerName val="0"/>
              <c:showPercent val="0"/>
              <c:showBubbleSize val="0"/>
            </c:dLbl>
            <c:showLegendKey val="0"/>
            <c:showVal val="0"/>
            <c:showCatName val="0"/>
            <c:showSerName val="0"/>
            <c:showPercent val="0"/>
            <c:showBubbleSize val="0"/>
          </c:dLbls>
          <c:cat>
            <c:strRef>
              <c:f>Лист1!$A$2:$A$3</c:f>
              <c:strCache>
                <c:ptCount val="2"/>
                <c:pt idx="0">
                  <c:v>2011 - 2012</c:v>
                </c:pt>
                <c:pt idx="1">
                  <c:v>2013 - 2014</c:v>
                </c:pt>
              </c:strCache>
            </c:strRef>
          </c:cat>
          <c:val>
            <c:numRef>
              <c:f>Лист1!$D$2:$D$3</c:f>
              <c:numCache>
                <c:formatCode>0%</c:formatCode>
                <c:ptCount val="2"/>
                <c:pt idx="0">
                  <c:v>0.12000000000000002</c:v>
                </c:pt>
                <c:pt idx="1">
                  <c:v>0.25</c:v>
                </c:pt>
              </c:numCache>
            </c:numRef>
          </c:val>
        </c:ser>
        <c:dLbls>
          <c:showLegendKey val="0"/>
          <c:showVal val="0"/>
          <c:showCatName val="0"/>
          <c:showSerName val="0"/>
          <c:showPercent val="0"/>
          <c:showBubbleSize val="0"/>
        </c:dLbls>
        <c:gapWidth val="150"/>
        <c:shape val="cylinder"/>
        <c:axId val="113541504"/>
        <c:axId val="113543040"/>
        <c:axId val="0"/>
      </c:bar3DChart>
      <c:catAx>
        <c:axId val="113541504"/>
        <c:scaling>
          <c:orientation val="minMax"/>
        </c:scaling>
        <c:delete val="0"/>
        <c:axPos val="b"/>
        <c:majorTickMark val="out"/>
        <c:minorTickMark val="none"/>
        <c:tickLblPos val="nextTo"/>
        <c:txPr>
          <a:bodyPr/>
          <a:lstStyle/>
          <a:p>
            <a:pPr>
              <a:defRPr sz="1800" b="1"/>
            </a:pPr>
            <a:endParaRPr lang="ru-RU"/>
          </a:p>
        </c:txPr>
        <c:crossAx val="113543040"/>
        <c:crosses val="autoZero"/>
        <c:auto val="1"/>
        <c:lblAlgn val="ctr"/>
        <c:lblOffset val="100"/>
        <c:noMultiLvlLbl val="0"/>
      </c:catAx>
      <c:valAx>
        <c:axId val="113543040"/>
        <c:scaling>
          <c:orientation val="minMax"/>
        </c:scaling>
        <c:delete val="0"/>
        <c:axPos val="l"/>
        <c:majorGridlines/>
        <c:numFmt formatCode="0%" sourceLinked="1"/>
        <c:majorTickMark val="out"/>
        <c:minorTickMark val="none"/>
        <c:tickLblPos val="nextTo"/>
        <c:txPr>
          <a:bodyPr/>
          <a:lstStyle/>
          <a:p>
            <a:pPr>
              <a:defRPr sz="1200" b="1"/>
            </a:pPr>
            <a:endParaRPr lang="ru-RU"/>
          </a:p>
        </c:txPr>
        <c:crossAx val="113541504"/>
        <c:crosses val="autoZero"/>
        <c:crossBetween val="between"/>
      </c:valAx>
    </c:plotArea>
    <c:legend>
      <c:legendPos val="r"/>
      <c:overlay val="0"/>
      <c:txPr>
        <a:bodyPr/>
        <a:lstStyle/>
        <a:p>
          <a:pPr>
            <a:defRPr sz="1200" b="1"/>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91D9C-2645-4523-ADD4-EAF011CFE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60</Pages>
  <Words>14732</Words>
  <Characters>83979</Characters>
  <Application>Microsoft Office Word</Application>
  <DocSecurity>0</DocSecurity>
  <Lines>699</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98514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12</cp:lastModifiedBy>
  <cp:revision>4</cp:revision>
  <cp:lastPrinted>2014-10-20T07:28:00Z</cp:lastPrinted>
  <dcterms:created xsi:type="dcterms:W3CDTF">2014-10-20T10:00:00Z</dcterms:created>
  <dcterms:modified xsi:type="dcterms:W3CDTF">2015-03-31T08:15:00Z</dcterms:modified>
</cp:coreProperties>
</file>